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4"/>
        <w:gridCol w:w="308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9738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536"/>
            </w:tblGrid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4D1E5E">
                  <w:pPr>
                    <w:spacing w:after="200" w:line="276" w:lineRule="auto"/>
                    <w:ind w:firstLine="558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Заместитель главы </w:t>
                  </w:r>
                  <w:proofErr w:type="gram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Выселковский</w:t>
                  </w:r>
                  <w:proofErr w:type="spellEnd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район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__________________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Т.П.Коробова</w:t>
                  </w:r>
                  <w:proofErr w:type="spell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8E56CC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10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8E56CC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август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а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20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года</w:t>
                  </w:r>
                </w:p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8C7359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8C7359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8E56CC">
        <w:rPr>
          <w:bCs/>
          <w:color w:val="000000"/>
          <w:spacing w:val="-5"/>
          <w:sz w:val="32"/>
          <w:szCs w:val="32"/>
        </w:rPr>
        <w:t>2</w:t>
      </w: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proofErr w:type="spellStart"/>
      <w:r w:rsidR="00C27B96" w:rsidRPr="00C27B96">
        <w:rPr>
          <w:color w:val="000000"/>
          <w:spacing w:val="-1"/>
          <w:sz w:val="32"/>
          <w:szCs w:val="32"/>
        </w:rPr>
        <w:t>Выселковский</w:t>
      </w:r>
      <w:proofErr w:type="spellEnd"/>
      <w:r w:rsidR="00C27B96" w:rsidRPr="00C27B96">
        <w:rPr>
          <w:color w:val="000000"/>
          <w:spacing w:val="-1"/>
          <w:sz w:val="32"/>
          <w:szCs w:val="32"/>
        </w:rPr>
        <w:t xml:space="preserve"> район</w:t>
      </w:r>
    </w:p>
    <w:p w:rsidR="008C7359" w:rsidRPr="00C27B96" w:rsidRDefault="008C7359" w:rsidP="008C7359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8C7359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3B5D4E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proofErr w:type="spellStart"/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</w:t>
            </w:r>
            <w:proofErr w:type="spellEnd"/>
            <w:r w:rsidR="00C27B96">
              <w:rPr>
                <w:color w:val="000000"/>
                <w:spacing w:val="-1"/>
                <w:sz w:val="32"/>
                <w:szCs w:val="32"/>
              </w:rPr>
              <w:t xml:space="preserve"> район</w:t>
            </w:r>
          </w:p>
        </w:tc>
      </w:tr>
    </w:tbl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proofErr w:type="spellStart"/>
      <w:r>
        <w:rPr>
          <w:bCs/>
          <w:color w:val="000000"/>
          <w:spacing w:val="-5"/>
          <w:sz w:val="28"/>
          <w:szCs w:val="28"/>
        </w:rPr>
        <w:t>Ст</w:t>
      </w:r>
      <w:proofErr w:type="gramStart"/>
      <w:r>
        <w:rPr>
          <w:bCs/>
          <w:color w:val="000000"/>
          <w:spacing w:val="-5"/>
          <w:sz w:val="28"/>
          <w:szCs w:val="28"/>
        </w:rPr>
        <w:t>.В</w:t>
      </w:r>
      <w:proofErr w:type="gramEnd"/>
      <w:r>
        <w:rPr>
          <w:bCs/>
          <w:color w:val="000000"/>
          <w:spacing w:val="-5"/>
          <w:sz w:val="28"/>
          <w:szCs w:val="28"/>
        </w:rPr>
        <w:t>ыселки</w:t>
      </w:r>
      <w:proofErr w:type="spellEnd"/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</w:t>
      </w:r>
      <w:r w:rsidR="001A194F">
        <w:rPr>
          <w:bCs/>
          <w:color w:val="000000"/>
          <w:spacing w:val="-5"/>
          <w:sz w:val="28"/>
          <w:szCs w:val="28"/>
        </w:rPr>
        <w:t>20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8C7359" w:rsidRPr="00C136C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lastRenderedPageBreak/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C27B96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8C7359">
      <w:pPr>
        <w:pStyle w:val="a9"/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976E52">
      <w:pPr>
        <w:shd w:val="clear" w:color="auto" w:fill="FFFFFF"/>
        <w:ind w:right="-284"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</w:t>
      </w:r>
      <w:proofErr w:type="gramStart"/>
      <w:r w:rsidRPr="00C27B96">
        <w:rPr>
          <w:color w:val="000000"/>
          <w:spacing w:val="6"/>
        </w:rPr>
        <w:t xml:space="preserve">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proofErr w:type="gramEnd"/>
      <w:r w:rsidR="00C27B96">
        <w:rPr>
          <w:color w:val="000000"/>
          <w:spacing w:val="-1"/>
        </w:rPr>
        <w:t xml:space="preserve">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DE3041" w:rsidRPr="00C27B96">
        <w:t xml:space="preserve"> </w:t>
      </w:r>
      <w:r w:rsidRPr="00C27B96">
        <w:t xml:space="preserve">на земельных участках, находящихся </w:t>
      </w:r>
      <w:r w:rsidR="00C27B96">
        <w:t>в</w:t>
      </w:r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proofErr w:type="spellStart"/>
      <w:r w:rsidR="00C136C6">
        <w:t>В</w:t>
      </w:r>
      <w:r w:rsidR="00C27B96">
        <w:t>ыселковский</w:t>
      </w:r>
      <w:proofErr w:type="spellEnd"/>
      <w:r w:rsidR="00C27B96">
        <w:t xml:space="preserve">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8C7359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8C7359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proofErr w:type="gramStart"/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E56CC">
        <w:t xml:space="preserve"> (</w:t>
      </w:r>
      <w:r w:rsidR="00BB449C">
        <w:t xml:space="preserve">в </w:t>
      </w:r>
      <w:r w:rsidR="008E56CC">
        <w:t xml:space="preserve"> редакции от </w:t>
      </w:r>
      <w:r w:rsidR="00BB449C" w:rsidRPr="00BB449C">
        <w:t>31.07.2020 г. №720</w:t>
      </w:r>
      <w:r w:rsidR="008E56CC" w:rsidRPr="00BB449C">
        <w:t>)</w:t>
      </w:r>
      <w:r w:rsidR="008C7359" w:rsidRPr="00C27B96">
        <w:t>, схема размещения нестационарных торговых</w:t>
      </w:r>
      <w:proofErr w:type="gramEnd"/>
      <w:r w:rsidR="008C7359" w:rsidRPr="00C27B96">
        <w:t xml:space="preserve">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r w:rsidR="008E56CC">
        <w:rPr>
          <w:color w:val="000000" w:themeColor="text1"/>
          <w:spacing w:val="-1"/>
        </w:rPr>
        <w:t xml:space="preserve"> </w:t>
      </w:r>
      <w:proofErr w:type="gramStart"/>
      <w:r w:rsidR="008E56CC">
        <w:rPr>
          <w:color w:val="000000" w:themeColor="text1"/>
          <w:spacing w:val="-1"/>
        </w:rPr>
        <w:t xml:space="preserve">( </w:t>
      </w:r>
      <w:proofErr w:type="gramEnd"/>
      <w:r w:rsidR="008E56CC">
        <w:rPr>
          <w:color w:val="000000" w:themeColor="text1"/>
          <w:spacing w:val="-1"/>
        </w:rPr>
        <w:t>в редакции от 26.06.2020 г. №617)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Организатор Конкурса).</w:t>
      </w:r>
    </w:p>
    <w:p w:rsidR="008C7359" w:rsidRPr="00C27B96" w:rsidRDefault="008628A7" w:rsidP="008C7359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8C7359">
      <w:pPr>
        <w:autoSpaceDE w:val="0"/>
        <w:autoSpaceDN w:val="0"/>
        <w:adjustRightInd w:val="0"/>
        <w:ind w:firstLine="720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widowControl w:val="0"/>
        <w:ind w:firstLine="708"/>
      </w:pPr>
      <w:r w:rsidRPr="00C27B96">
        <w:lastRenderedPageBreak/>
        <w:t>2.2. Заявление, оформленное в произвольной письменной форме и направленное в Администраци</w:t>
      </w:r>
      <w:r w:rsidR="00324891">
        <w:t>ю</w:t>
      </w:r>
      <w:r w:rsidRPr="00C27B96">
        <w:t xml:space="preserve"> муниципального образования </w:t>
      </w:r>
      <w:proofErr w:type="spellStart"/>
      <w:r w:rsidR="00324891">
        <w:t>Выселковский</w:t>
      </w:r>
      <w:proofErr w:type="spellEnd"/>
      <w:r w:rsidR="00324891">
        <w:t xml:space="preserve">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t xml:space="preserve">Краснодарский край, </w:t>
      </w:r>
      <w:proofErr w:type="spellStart"/>
      <w:r w:rsidR="00324891">
        <w:t>ст</w:t>
      </w:r>
      <w:proofErr w:type="gramStart"/>
      <w:r w:rsidR="00324891">
        <w:t>.В</w:t>
      </w:r>
      <w:proofErr w:type="gramEnd"/>
      <w:r w:rsidR="00324891">
        <w:t>ыселки</w:t>
      </w:r>
      <w:proofErr w:type="spellEnd"/>
      <w:r w:rsidR="00324891">
        <w:t xml:space="preserve">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proofErr w:type="spellStart"/>
      <w:r w:rsidR="00324891">
        <w:rPr>
          <w:rFonts w:eastAsia="Verdana"/>
          <w:color w:val="000000"/>
        </w:rPr>
        <w:t>Выселковский</w:t>
      </w:r>
      <w:proofErr w:type="spellEnd"/>
      <w:r w:rsidR="00324891">
        <w:rPr>
          <w:rFonts w:eastAsia="Verdana"/>
          <w:color w:val="000000"/>
        </w:rPr>
        <w:t xml:space="preserve">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proofErr w:type="spellStart"/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proofErr w:type="spellEnd"/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</w:p>
    <w:p w:rsidR="008C7359" w:rsidRPr="004103E0" w:rsidRDefault="008C7359" w:rsidP="008C7359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8C7359" w:rsidRPr="00C27B96" w:rsidRDefault="000565EE" w:rsidP="008C7359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 xml:space="preserve">Организатор Конкурса вправе принять решение о внесении изменений в конкурсную документацию не </w:t>
      </w:r>
      <w:proofErr w:type="gramStart"/>
      <w:r w:rsidRPr="004103E0">
        <w:t>позднее</w:t>
      </w:r>
      <w:proofErr w:type="gramEnd"/>
      <w:r w:rsidRPr="004103E0">
        <w:t xml:space="preserve"> чем за 5 (пять) дней до даты окончания срока подачи заявок на участие в Конкурсе. В течение одного дня </w:t>
      </w:r>
      <w:proofErr w:type="gramStart"/>
      <w:r w:rsidRPr="004103E0">
        <w:t>с даты принятия</w:t>
      </w:r>
      <w:proofErr w:type="gramEnd"/>
      <w:r w:rsidRPr="004103E0">
        <w:t xml:space="preserve">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</w:t>
      </w:r>
      <w:proofErr w:type="gramStart"/>
      <w:r w:rsidRPr="004103E0">
        <w:t>с даты размещения</w:t>
      </w:r>
      <w:proofErr w:type="gramEnd"/>
      <w:r w:rsidRPr="004103E0">
        <w:t xml:space="preserve">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8C7359">
      <w:pPr>
        <w:jc w:val="center"/>
      </w:pPr>
    </w:p>
    <w:p w:rsidR="008C7359" w:rsidRPr="00C27B96" w:rsidRDefault="008C7359" w:rsidP="008C7359">
      <w:pPr>
        <w:jc w:val="center"/>
      </w:pPr>
      <w:r w:rsidRPr="00C27B96">
        <w:t>4. Требования к содержанию, форме и составу заявки на участие в Конкурсе и инструкция по ее заполнению</w:t>
      </w:r>
    </w:p>
    <w:p w:rsidR="00CE2F75" w:rsidRDefault="00CE2F75" w:rsidP="00F32948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F32948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F32948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F32948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F32948">
      <w:pPr>
        <w:ind w:firstLine="709"/>
      </w:pPr>
      <w:proofErr w:type="gramStart"/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  <w:proofErr w:type="gramEnd"/>
    </w:p>
    <w:p w:rsidR="00FD1A94" w:rsidRPr="00FD1A94" w:rsidRDefault="00FD1A94" w:rsidP="00F32948">
      <w:pPr>
        <w:ind w:firstLine="709"/>
      </w:pPr>
      <w:r w:rsidRPr="00FD1A94">
        <w:t xml:space="preserve"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</w:t>
      </w:r>
      <w:r w:rsidRPr="00FD1A94">
        <w:lastRenderedPageBreak/>
        <w:t>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:rsidR="00FD1A94" w:rsidRPr="00FD1A94" w:rsidRDefault="00FD1A94" w:rsidP="00F32948">
      <w:pPr>
        <w:ind w:firstLine="709"/>
      </w:pPr>
      <w:r w:rsidRPr="00FD1A94">
        <w:t>в) копии учредительных документов участника (для юридических лиц);</w:t>
      </w:r>
    </w:p>
    <w:p w:rsidR="00FD1A94" w:rsidRPr="00FD1A94" w:rsidRDefault="00FD1A94" w:rsidP="00F32948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F32948">
      <w:pPr>
        <w:ind w:firstLine="709"/>
      </w:pPr>
      <w:r w:rsidRPr="00FD1A94">
        <w:t>д) сведения о НТО:</w:t>
      </w:r>
    </w:p>
    <w:p w:rsidR="00FD1A94" w:rsidRPr="00FD1A94" w:rsidRDefault="00FD1A94" w:rsidP="00F32948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F32948">
      <w:pPr>
        <w:ind w:firstLine="709"/>
      </w:pPr>
      <w:r w:rsidRPr="00FD1A94">
        <w:t>- назначение (специализация) НТО;</w:t>
      </w:r>
    </w:p>
    <w:p w:rsidR="00FD1A94" w:rsidRDefault="00FD1A94" w:rsidP="00F32948">
      <w:pPr>
        <w:ind w:firstLine="709"/>
      </w:pPr>
      <w:r w:rsidRPr="00FD1A94">
        <w:t>- вид НТО;</w:t>
      </w:r>
    </w:p>
    <w:p w:rsidR="00591D26" w:rsidRDefault="00591D26" w:rsidP="00591D26">
      <w:pPr>
        <w:ind w:firstLine="709"/>
      </w:pPr>
      <w:r>
        <w:t>е) документов, содержащих сведения, подтверждающие соответствие заявителя конкурсным условиям:</w:t>
      </w:r>
    </w:p>
    <w:p w:rsidR="00591D26" w:rsidRDefault="00591D26" w:rsidP="00591D26">
      <w:pPr>
        <w:ind w:firstLine="709"/>
      </w:pPr>
      <w:r>
        <w:t>- использование поверенных технических средств измерения (весов, мерных ёмкостей, мерной линейки) и 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НТО;</w:t>
      </w:r>
    </w:p>
    <w:p w:rsidR="00FD1A94" w:rsidRDefault="00D63A43" w:rsidP="00D63A43">
      <w:r>
        <w:t xml:space="preserve">           </w:t>
      </w:r>
      <w:r w:rsidR="00FD1A94" w:rsidRPr="00FD1A94">
        <w:t xml:space="preserve">4.3.2. </w:t>
      </w:r>
      <w:proofErr w:type="gramStart"/>
      <w:r w:rsidR="00FD1A94" w:rsidRPr="00FD1A94">
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</w:r>
      <w:proofErr w:type="gramEnd"/>
      <w:r w:rsidR="00FD1A94" w:rsidRPr="00FD1A94">
        <w:t xml:space="preserve"> собственной инициативе).</w:t>
      </w:r>
    </w:p>
    <w:p w:rsidR="00571311" w:rsidRPr="00571311" w:rsidRDefault="00F32948" w:rsidP="00F32948">
      <w:pPr>
        <w:ind w:firstLine="709"/>
      </w:pPr>
      <w:r>
        <w:t>4</w:t>
      </w:r>
      <w:r w:rsidR="00F51948">
        <w:t>.</w:t>
      </w:r>
      <w:r w:rsidR="00571311" w:rsidRPr="00571311">
        <w:t xml:space="preserve">4. Заявка на участие в Конкурсе </w:t>
      </w:r>
      <w:r w:rsidR="0066519D">
        <w:t xml:space="preserve">в </w:t>
      </w:r>
      <w:r w:rsidR="00035275">
        <w:t xml:space="preserve">её </w:t>
      </w:r>
      <w:r w:rsidR="0066519D">
        <w:t>закрытой части</w:t>
      </w:r>
      <w:r w:rsidR="00035275">
        <w:t xml:space="preserve"> </w:t>
      </w:r>
      <w:r w:rsidR="0066519D">
        <w:t xml:space="preserve"> </w:t>
      </w:r>
      <w:r w:rsidR="00035275" w:rsidRPr="00035275">
        <w:t>(запечатанный конверт, являющийся неотъемлемой частью заявки на участие в Конкурсе)</w:t>
      </w:r>
      <w:r w:rsidR="00035275">
        <w:t xml:space="preserve"> </w:t>
      </w:r>
      <w:r w:rsidR="00571311" w:rsidRPr="00571311">
        <w:t>должна содержать:</w:t>
      </w:r>
    </w:p>
    <w:p w:rsidR="00F51948" w:rsidRPr="00F51948" w:rsidRDefault="00571311" w:rsidP="00F32948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91D26" w:rsidRDefault="00571311" w:rsidP="00F32948">
      <w:pPr>
        <w:ind w:firstLine="709"/>
      </w:pPr>
      <w:r w:rsidRPr="00571311">
        <w:t>- описание внешнего вида</w:t>
      </w:r>
      <w:r w:rsidR="00035275">
        <w:t xml:space="preserve"> </w:t>
      </w:r>
      <w:r w:rsidRPr="00571311">
        <w:t>и технических характеристик НТО предлагаемого к ра</w:t>
      </w:r>
      <w:r w:rsidR="00035275">
        <w:t>змещению НТО</w:t>
      </w:r>
      <w:r w:rsidR="00591D26">
        <w:t xml:space="preserve">, </w:t>
      </w:r>
      <w:r w:rsidR="00591D26" w:rsidRPr="00591D26">
        <w:t xml:space="preserve">том числе </w:t>
      </w:r>
      <w:r w:rsidR="00591D26">
        <w:t>ф</w:t>
      </w:r>
      <w:r w:rsidR="00591D26" w:rsidRPr="00591D26">
        <w:t xml:space="preserve">ото или эскиз (дизайн-проект) нестационарного торгового объекта, согласованный  с управлением архитектуры и градостроительства администрации муниципального образования </w:t>
      </w:r>
      <w:proofErr w:type="spellStart"/>
      <w:r w:rsidR="00591D26" w:rsidRPr="00591D26">
        <w:t>Выселковский</w:t>
      </w:r>
      <w:proofErr w:type="spellEnd"/>
      <w:r w:rsidR="00591D26" w:rsidRPr="00591D26">
        <w:t xml:space="preserve"> район</w:t>
      </w:r>
      <w:r w:rsidR="00591D26">
        <w:t>;</w:t>
      </w:r>
    </w:p>
    <w:p w:rsidR="00571311" w:rsidRPr="00571311" w:rsidRDefault="00571311" w:rsidP="00F32948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</w:t>
      </w:r>
      <w:proofErr w:type="gramStart"/>
      <w:r w:rsidRPr="00571311">
        <w:t>,</w:t>
      </w:r>
      <w:proofErr w:type="gramEnd"/>
      <w:r w:rsidRPr="00571311">
        <w:t xml:space="preserve">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F32948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F32948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F32948">
      <w:pPr>
        <w:ind w:firstLine="709"/>
      </w:pPr>
      <w:r w:rsidRPr="00571311">
        <w:t xml:space="preserve"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</w:t>
      </w:r>
      <w:r w:rsidRPr="00571311">
        <w:lastRenderedPageBreak/>
        <w:t>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F32948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F32948">
      <w:pPr>
        <w:ind w:firstLine="709"/>
      </w:pPr>
      <w:r w:rsidRPr="00571311"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F32948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4724ED" w:rsidRDefault="008C7359" w:rsidP="00F32948">
      <w:pPr>
        <w:ind w:firstLine="709"/>
        <w:rPr>
          <w:b/>
          <w:color w:val="000000" w:themeColor="text1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4D1E5E">
        <w:rPr>
          <w:b/>
          <w:color w:val="000000" w:themeColor="text1"/>
        </w:rPr>
        <w:t>28</w:t>
      </w:r>
      <w:r w:rsidR="001E373A" w:rsidRPr="004724ED">
        <w:rPr>
          <w:b/>
          <w:color w:val="000000" w:themeColor="text1"/>
        </w:rPr>
        <w:t xml:space="preserve"> </w:t>
      </w:r>
      <w:r w:rsidR="004D1E5E">
        <w:rPr>
          <w:b/>
          <w:color w:val="000000" w:themeColor="text1"/>
        </w:rPr>
        <w:t>августа</w:t>
      </w:r>
      <w:r w:rsidR="00185B00" w:rsidRPr="004724ED">
        <w:rPr>
          <w:b/>
          <w:color w:val="000000" w:themeColor="text1"/>
        </w:rPr>
        <w:t xml:space="preserve"> </w:t>
      </w:r>
      <w:r w:rsidR="00444A2C" w:rsidRPr="004724ED">
        <w:rPr>
          <w:b/>
          <w:color w:val="000000" w:themeColor="text1"/>
        </w:rPr>
        <w:t>20</w:t>
      </w:r>
      <w:r w:rsidR="001A194F" w:rsidRPr="004724ED">
        <w:rPr>
          <w:b/>
          <w:color w:val="000000" w:themeColor="text1"/>
        </w:rPr>
        <w:t>20</w:t>
      </w:r>
      <w:r w:rsidR="00444A2C" w:rsidRPr="004724ED">
        <w:rPr>
          <w:b/>
          <w:color w:val="000000" w:themeColor="text1"/>
        </w:rPr>
        <w:t xml:space="preserve"> г., 1</w:t>
      </w:r>
      <w:r w:rsidR="00F32948" w:rsidRPr="004724ED">
        <w:rPr>
          <w:b/>
          <w:color w:val="000000" w:themeColor="text1"/>
        </w:rPr>
        <w:t>0</w:t>
      </w:r>
      <w:r w:rsidR="00444A2C" w:rsidRPr="004724ED">
        <w:rPr>
          <w:b/>
          <w:color w:val="000000" w:themeColor="text1"/>
        </w:rPr>
        <w:t xml:space="preserve"> ч.</w:t>
      </w:r>
      <w:r w:rsidR="008628A7" w:rsidRPr="004724ED">
        <w:rPr>
          <w:b/>
          <w:color w:val="000000" w:themeColor="text1"/>
        </w:rPr>
        <w:t xml:space="preserve"> </w:t>
      </w:r>
      <w:r w:rsidR="00444A2C" w:rsidRPr="004724ED">
        <w:rPr>
          <w:b/>
          <w:color w:val="000000" w:themeColor="text1"/>
        </w:rPr>
        <w:t>00</w:t>
      </w:r>
      <w:r w:rsidR="005254BA" w:rsidRPr="004724ED">
        <w:rPr>
          <w:b/>
          <w:color w:val="000000" w:themeColor="text1"/>
        </w:rPr>
        <w:t xml:space="preserve"> мин</w:t>
      </w:r>
      <w:r w:rsidRPr="004724ED">
        <w:rPr>
          <w:b/>
          <w:color w:val="000000" w:themeColor="text1"/>
        </w:rPr>
        <w:t>.</w:t>
      </w:r>
    </w:p>
    <w:p w:rsidR="00B40410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F32948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 xml:space="preserve">Участник вправе изменить или отозвать заявку </w:t>
      </w:r>
      <w:proofErr w:type="gramStart"/>
      <w:r w:rsidR="00714B07" w:rsidRPr="00C27B96">
        <w:t>на участие в Конкурсе в любое время до момента вскрытия конкурсной комиссией конвертов с заявками</w:t>
      </w:r>
      <w:proofErr w:type="gramEnd"/>
      <w:r w:rsidR="00714B07" w:rsidRPr="00C27B96">
        <w:t xml:space="preserve"> на участие в Конкурсе.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ind w:firstLine="709"/>
      </w:pPr>
      <w:r w:rsidRPr="00C27B96">
        <w:t xml:space="preserve">5.1. </w:t>
      </w:r>
      <w:bookmarkStart w:id="0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0"/>
    </w:p>
    <w:p w:rsidR="008C7359" w:rsidRPr="00C27B96" w:rsidRDefault="008C7359" w:rsidP="008C7359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8C7359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8C7359">
      <w:pPr>
        <w:autoSpaceDE w:val="0"/>
        <w:autoSpaceDN w:val="0"/>
        <w:adjustRightInd w:val="0"/>
        <w:outlineLvl w:val="1"/>
      </w:pPr>
    </w:p>
    <w:p w:rsidR="008C7359" w:rsidRPr="00C27B96" w:rsidRDefault="008C7359" w:rsidP="008C7359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8C7359">
      <w:pPr>
        <w:jc w:val="center"/>
      </w:pPr>
    </w:p>
    <w:p w:rsidR="008C7359" w:rsidRPr="00C27B96" w:rsidRDefault="008C7359" w:rsidP="008C7359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lastRenderedPageBreak/>
        <w:t>осуществляется в соответствии с требованиями Конкурсной документации в 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8C7359">
      <w:pPr>
        <w:jc w:val="center"/>
        <w:rPr>
          <w:bCs/>
          <w:color w:val="000000"/>
        </w:rPr>
      </w:pPr>
    </w:p>
    <w:p w:rsidR="008C7359" w:rsidRPr="00C27B96" w:rsidRDefault="008C7359" w:rsidP="008C7359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8C7359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8C7359">
      <w:r w:rsidRPr="00C27B96">
        <w:t xml:space="preserve">           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</w:p>
    <w:p w:rsidR="008C7359" w:rsidRDefault="008C7359" w:rsidP="008C7359">
      <w:pPr>
        <w:rPr>
          <w:bCs/>
        </w:rPr>
      </w:pPr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487306" w:rsidP="0005306A">
      <w:pPr>
        <w:rPr>
          <w:color w:val="000000"/>
          <w:spacing w:val="-2"/>
        </w:rPr>
      </w:pPr>
      <w:r>
        <w:rPr>
          <w:bCs/>
        </w:rPr>
        <w:t xml:space="preserve">          </w:t>
      </w:r>
      <w:r w:rsidR="008C7359" w:rsidRPr="00C27B96">
        <w:t xml:space="preserve">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8C7359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8C735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</w:t>
      </w:r>
      <w:proofErr w:type="spellEnd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</w:t>
      </w:r>
      <w:r w:rsidR="00620FEB" w:rsidRPr="00620FEB">
        <w:rPr>
          <w:rFonts w:ascii="Times New Roman" w:hAnsi="Times New Roman" w:cs="Times New Roman"/>
          <w:b w:val="0"/>
          <w:sz w:val="24"/>
          <w:szCs w:val="24"/>
        </w:rPr>
        <w:t xml:space="preserve">в муниципальной собственности муниципального образования </w:t>
      </w:r>
      <w:proofErr w:type="spellStart"/>
      <w:r w:rsidR="00620FEB" w:rsidRPr="00620FEB">
        <w:rPr>
          <w:rFonts w:ascii="Times New Roman" w:hAnsi="Times New Roman" w:cs="Times New Roman"/>
          <w:b w:val="0"/>
          <w:sz w:val="24"/>
          <w:szCs w:val="24"/>
        </w:rPr>
        <w:t>Выселковский</w:t>
      </w:r>
      <w:proofErr w:type="spellEnd"/>
      <w:r w:rsidR="00620FEB" w:rsidRPr="00620FEB">
        <w:rPr>
          <w:rFonts w:ascii="Times New Roman" w:hAnsi="Times New Roman" w:cs="Times New Roman"/>
          <w:b w:val="0"/>
          <w:sz w:val="24"/>
          <w:szCs w:val="24"/>
        </w:rPr>
        <w:t xml:space="preserve"> район или государственная собственность на которые не разграничена</w:t>
      </w:r>
      <w:r w:rsidR="008C2B6E">
        <w:rPr>
          <w:rFonts w:ascii="Times New Roman" w:hAnsi="Times New Roman" w:cs="Times New Roman"/>
          <w:b w:val="0"/>
          <w:sz w:val="24"/>
          <w:szCs w:val="24"/>
        </w:rPr>
        <w:t>,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с утвержденной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Pr="00C27B96" w:rsidRDefault="00B63656" w:rsidP="00B63656">
      <w:pPr>
        <w:rPr>
          <w:color w:val="000000" w:themeColor="text1"/>
        </w:rPr>
      </w:pPr>
      <w:r w:rsidRPr="00C27B96">
        <w:rPr>
          <w:color w:val="00B050"/>
        </w:rPr>
        <w:t xml:space="preserve">      </w:t>
      </w:r>
      <w:r w:rsidR="004D1E5E">
        <w:rPr>
          <w:color w:val="00B050"/>
        </w:rPr>
        <w:t xml:space="preserve"> </w:t>
      </w:r>
      <w:r w:rsidRPr="00C27B96">
        <w:rPr>
          <w:color w:val="00B050"/>
        </w:rPr>
        <w:t xml:space="preserve">   </w:t>
      </w: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 xml:space="preserve">по реализации </w:t>
      </w:r>
      <w:proofErr w:type="gramStart"/>
      <w:r w:rsidRPr="00C136C6">
        <w:rPr>
          <w:rFonts w:eastAsiaTheme="minorHAnsi"/>
          <w:lang w:eastAsia="en-US"/>
        </w:rPr>
        <w:t>плодово - овощной</w:t>
      </w:r>
      <w:proofErr w:type="gramEnd"/>
      <w:r w:rsidRPr="00C136C6">
        <w:rPr>
          <w:rFonts w:eastAsiaTheme="minorHAnsi"/>
          <w:lang w:eastAsia="en-US"/>
        </w:rPr>
        <w:t xml:space="preserve"> продукции </w:t>
      </w:r>
      <w:r w:rsidR="00D63CCD">
        <w:rPr>
          <w:rFonts w:eastAsiaTheme="minorHAnsi"/>
          <w:lang w:eastAsia="en-US"/>
        </w:rPr>
        <w:t>с автомагазинов и в павильонах</w:t>
      </w:r>
      <w:r w:rsidRPr="00C136C6">
        <w:rPr>
          <w:rFonts w:eastAsiaTheme="minorHAnsi"/>
          <w:lang w:eastAsia="en-US"/>
        </w:rPr>
        <w:t xml:space="preserve"> до </w:t>
      </w:r>
      <w:r w:rsidR="00BB449C">
        <w:rPr>
          <w:rFonts w:eastAsiaTheme="minorHAnsi"/>
          <w:lang w:eastAsia="en-US"/>
        </w:rPr>
        <w:t>3-х лет</w:t>
      </w:r>
      <w:r w:rsidRPr="00C136C6">
        <w:rPr>
          <w:rFonts w:eastAsiaTheme="minorHAnsi"/>
          <w:lang w:eastAsia="en-US"/>
        </w:rPr>
        <w:t xml:space="preserve"> (</w:t>
      </w:r>
      <w:r w:rsidR="00BB449C">
        <w:rPr>
          <w:rFonts w:eastAsiaTheme="minorHAnsi"/>
          <w:lang w:eastAsia="en-US"/>
        </w:rPr>
        <w:t>сентябрь</w:t>
      </w:r>
      <w:r w:rsidRPr="00C136C6">
        <w:rPr>
          <w:rFonts w:eastAsiaTheme="minorHAnsi"/>
          <w:lang w:eastAsia="en-US"/>
        </w:rPr>
        <w:t xml:space="preserve"> 20</w:t>
      </w:r>
      <w:r w:rsidR="00D63CCD">
        <w:rPr>
          <w:rFonts w:eastAsiaTheme="minorHAnsi"/>
          <w:lang w:eastAsia="en-US"/>
        </w:rPr>
        <w:t>20</w:t>
      </w:r>
      <w:r w:rsidRPr="00C136C6">
        <w:rPr>
          <w:rFonts w:eastAsiaTheme="minorHAnsi"/>
          <w:lang w:eastAsia="en-US"/>
        </w:rPr>
        <w:t xml:space="preserve"> года - </w:t>
      </w:r>
      <w:r w:rsidR="00BB449C">
        <w:rPr>
          <w:rFonts w:eastAsiaTheme="minorHAnsi"/>
          <w:lang w:eastAsia="en-US"/>
        </w:rPr>
        <w:t>сентябрь</w:t>
      </w:r>
      <w:r w:rsidRPr="00C136C6">
        <w:rPr>
          <w:rFonts w:eastAsiaTheme="minorHAnsi"/>
          <w:lang w:eastAsia="en-US"/>
        </w:rPr>
        <w:t xml:space="preserve"> 20</w:t>
      </w:r>
      <w:r w:rsidR="00D63CCD">
        <w:rPr>
          <w:rFonts w:eastAsiaTheme="minorHAnsi"/>
          <w:lang w:eastAsia="en-US"/>
        </w:rPr>
        <w:t>2</w:t>
      </w:r>
      <w:r w:rsidR="00BB449C">
        <w:rPr>
          <w:rFonts w:eastAsiaTheme="minorHAnsi"/>
          <w:lang w:eastAsia="en-US"/>
        </w:rPr>
        <w:t>3</w:t>
      </w:r>
      <w:r w:rsidRPr="00C136C6">
        <w:rPr>
          <w:rFonts w:eastAsiaTheme="minorHAnsi"/>
          <w:lang w:eastAsia="en-US"/>
        </w:rPr>
        <w:t xml:space="preserve"> года);</w:t>
      </w:r>
    </w:p>
    <w:p w:rsidR="00620FEB" w:rsidRDefault="00620FEB" w:rsidP="00C136C6">
      <w:pPr>
        <w:ind w:firstLine="851"/>
        <w:rPr>
          <w:rFonts w:eastAsiaTheme="minorHAnsi"/>
          <w:lang w:eastAsia="en-US"/>
        </w:rPr>
      </w:pPr>
      <w:r w:rsidRPr="00620FEB">
        <w:rPr>
          <w:rFonts w:eastAsiaTheme="minorHAnsi"/>
          <w:lang w:eastAsia="en-US"/>
        </w:rPr>
        <w:t xml:space="preserve">по реализации </w:t>
      </w:r>
      <w:r>
        <w:rPr>
          <w:rFonts w:eastAsiaTheme="minorHAnsi"/>
          <w:lang w:eastAsia="en-US"/>
        </w:rPr>
        <w:t>мяса и мясной продукции</w:t>
      </w:r>
      <w:r w:rsidRPr="00620FEB">
        <w:rPr>
          <w:rFonts w:eastAsiaTheme="minorHAnsi"/>
          <w:lang w:eastAsia="en-US"/>
        </w:rPr>
        <w:t xml:space="preserve"> в павильонах до 3-х лет (сентябрь 2020 года - сентябрь 2023 года);</w:t>
      </w:r>
    </w:p>
    <w:p w:rsidR="00620FEB" w:rsidRDefault="00620FEB" w:rsidP="00C136C6">
      <w:pPr>
        <w:ind w:firstLine="851"/>
        <w:rPr>
          <w:rFonts w:eastAsiaTheme="minorHAnsi"/>
          <w:lang w:eastAsia="en-US"/>
        </w:rPr>
      </w:pPr>
      <w:r w:rsidRPr="00620FEB">
        <w:rPr>
          <w:rFonts w:eastAsiaTheme="minorHAnsi"/>
          <w:lang w:eastAsia="en-US"/>
        </w:rPr>
        <w:t xml:space="preserve">по реализации </w:t>
      </w:r>
      <w:r>
        <w:rPr>
          <w:rFonts w:eastAsiaTheme="minorHAnsi"/>
          <w:lang w:eastAsia="en-US"/>
        </w:rPr>
        <w:t xml:space="preserve">хлебобулочной </w:t>
      </w:r>
      <w:r w:rsidRPr="00620FEB">
        <w:rPr>
          <w:rFonts w:eastAsiaTheme="minorHAnsi"/>
          <w:lang w:eastAsia="en-US"/>
        </w:rPr>
        <w:t xml:space="preserve"> продукции в </w:t>
      </w:r>
      <w:r>
        <w:rPr>
          <w:rFonts w:eastAsiaTheme="minorHAnsi"/>
          <w:lang w:eastAsia="en-US"/>
        </w:rPr>
        <w:t>ки</w:t>
      </w:r>
      <w:r w:rsidR="0066519D">
        <w:rPr>
          <w:rFonts w:eastAsiaTheme="minorHAnsi"/>
          <w:lang w:eastAsia="en-US"/>
        </w:rPr>
        <w:t>о</w:t>
      </w:r>
      <w:r>
        <w:rPr>
          <w:rFonts w:eastAsiaTheme="minorHAnsi"/>
          <w:lang w:eastAsia="en-US"/>
        </w:rPr>
        <w:t>сках</w:t>
      </w:r>
      <w:r w:rsidRPr="00620FEB">
        <w:rPr>
          <w:rFonts w:eastAsiaTheme="minorHAnsi"/>
          <w:lang w:eastAsia="en-US"/>
        </w:rPr>
        <w:t xml:space="preserve"> до 3-х лет (сентябрь 2020 года - сентябрь 2023 года);</w:t>
      </w:r>
    </w:p>
    <w:p w:rsidR="00620FEB" w:rsidRDefault="00620FEB" w:rsidP="00C136C6">
      <w:pPr>
        <w:ind w:firstLine="851"/>
        <w:rPr>
          <w:rFonts w:eastAsiaTheme="minorHAnsi"/>
          <w:lang w:eastAsia="en-US"/>
        </w:rPr>
      </w:pPr>
      <w:r w:rsidRPr="00620FEB">
        <w:rPr>
          <w:rFonts w:eastAsiaTheme="minorHAnsi"/>
          <w:lang w:eastAsia="en-US"/>
        </w:rPr>
        <w:t xml:space="preserve">по реализации </w:t>
      </w:r>
      <w:r>
        <w:rPr>
          <w:rFonts w:eastAsiaTheme="minorHAnsi"/>
          <w:lang w:eastAsia="en-US"/>
        </w:rPr>
        <w:t>продовольственных товаров в киосках</w:t>
      </w:r>
      <w:r w:rsidRPr="00620FEB">
        <w:rPr>
          <w:rFonts w:eastAsiaTheme="minorHAnsi"/>
          <w:lang w:eastAsia="en-US"/>
        </w:rPr>
        <w:t xml:space="preserve"> до 3-х лет (сентябрь 2020 года - сентябрь 2023 года);</w:t>
      </w:r>
    </w:p>
    <w:p w:rsidR="00620FEB" w:rsidRPr="00C136C6" w:rsidRDefault="00620FEB" w:rsidP="00C136C6">
      <w:pPr>
        <w:ind w:firstLine="851"/>
        <w:rPr>
          <w:rFonts w:eastAsiaTheme="minorHAnsi"/>
          <w:lang w:eastAsia="en-US"/>
        </w:rPr>
      </w:pPr>
      <w:r w:rsidRPr="00620FEB">
        <w:rPr>
          <w:rFonts w:eastAsiaTheme="minorHAnsi"/>
          <w:lang w:eastAsia="en-US"/>
        </w:rPr>
        <w:t xml:space="preserve">по реализации продовольственных товаров </w:t>
      </w:r>
      <w:r>
        <w:rPr>
          <w:rFonts w:eastAsiaTheme="minorHAnsi"/>
          <w:lang w:eastAsia="en-US"/>
        </w:rPr>
        <w:t xml:space="preserve">и периодической печатной продукции </w:t>
      </w:r>
      <w:r w:rsidRPr="00620FEB">
        <w:rPr>
          <w:rFonts w:eastAsiaTheme="minorHAnsi"/>
          <w:lang w:eastAsia="en-US"/>
        </w:rPr>
        <w:t>в киосках до 3-х лет (сентябрь 2020 года - сентябрь 2023 года);</w:t>
      </w:r>
    </w:p>
    <w:p w:rsidR="00FF15D6" w:rsidRPr="00C136C6" w:rsidRDefault="00FF15D6" w:rsidP="00C136C6">
      <w:pPr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реализации печатной продукции</w:t>
      </w:r>
      <w:r w:rsidR="008C2B6E">
        <w:rPr>
          <w:rFonts w:eastAsiaTheme="minorHAnsi"/>
          <w:lang w:eastAsia="en-US"/>
        </w:rPr>
        <w:t xml:space="preserve"> в киосках</w:t>
      </w:r>
      <w:r>
        <w:rPr>
          <w:rFonts w:eastAsiaTheme="minorHAnsi"/>
          <w:lang w:eastAsia="en-US"/>
        </w:rPr>
        <w:t xml:space="preserve"> – до 3-х лет (</w:t>
      </w:r>
      <w:r w:rsidR="00620FEB">
        <w:rPr>
          <w:rFonts w:eastAsiaTheme="minorHAnsi"/>
          <w:lang w:eastAsia="en-US"/>
        </w:rPr>
        <w:t>сентябрь</w:t>
      </w:r>
      <w:r>
        <w:rPr>
          <w:rFonts w:eastAsiaTheme="minorHAnsi"/>
          <w:lang w:eastAsia="en-US"/>
        </w:rPr>
        <w:t xml:space="preserve"> 2020 года </w:t>
      </w:r>
      <w:r w:rsidR="008E7519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r w:rsidR="00620FEB" w:rsidRPr="00620FEB">
        <w:rPr>
          <w:rFonts w:eastAsiaTheme="minorHAnsi"/>
          <w:lang w:eastAsia="en-US"/>
        </w:rPr>
        <w:t>сентябрь</w:t>
      </w:r>
      <w:r>
        <w:rPr>
          <w:rFonts w:eastAsiaTheme="minorHAnsi"/>
          <w:lang w:eastAsia="en-US"/>
        </w:rPr>
        <w:t xml:space="preserve"> 2023 года)</w:t>
      </w:r>
      <w:r w:rsidR="008E7519">
        <w:rPr>
          <w:rFonts w:eastAsiaTheme="minorHAnsi"/>
          <w:lang w:eastAsia="en-US"/>
        </w:rPr>
        <w:t>.</w:t>
      </w:r>
    </w:p>
    <w:p w:rsidR="008C7359" w:rsidRPr="00C27B96" w:rsidRDefault="0003786B" w:rsidP="00C136C6">
      <w:pPr>
        <w:autoSpaceDE w:val="0"/>
        <w:autoSpaceDN w:val="0"/>
        <w:adjustRightInd w:val="0"/>
        <w:rPr>
          <w:color w:val="000000"/>
        </w:rPr>
      </w:pPr>
      <w:r w:rsidRPr="00C27B96">
        <w:rPr>
          <w:color w:val="FF0000"/>
        </w:rPr>
        <w:t xml:space="preserve">         </w:t>
      </w:r>
      <w:r w:rsidR="004D1E5E">
        <w:rPr>
          <w:color w:val="FF0000"/>
        </w:rPr>
        <w:t xml:space="preserve">  </w:t>
      </w:r>
      <w:r w:rsidR="008C7359" w:rsidRPr="00C27B96">
        <w:rPr>
          <w:color w:val="000000"/>
        </w:rPr>
        <w:t xml:space="preserve"> 8.3. </w:t>
      </w:r>
      <w:r w:rsidR="008C7359"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Pr="00C27B96" w:rsidRDefault="008C7359" w:rsidP="008C7359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C0E44" w:rsidRPr="00AC0E44" w:rsidRDefault="00AC0E44" w:rsidP="00AC0E44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p w:rsidR="00AC0E44" w:rsidRDefault="00AC0E44" w:rsidP="00AC0E44">
      <w:pPr>
        <w:autoSpaceDE w:val="0"/>
        <w:autoSpaceDN w:val="0"/>
        <w:adjustRightInd w:val="0"/>
        <w:jc w:val="lef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5"/>
        <w:gridCol w:w="1277"/>
        <w:gridCol w:w="1275"/>
        <w:gridCol w:w="1276"/>
      </w:tblGrid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№ лота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Адрес места размещения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Тип НТО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Площадь НТО, </w:t>
            </w:r>
            <w:proofErr w:type="spellStart"/>
            <w:r w:rsidRPr="006966DC">
              <w:rPr>
                <w:rFonts w:eastAsia="Calibri"/>
                <w:lang w:eastAsia="en-US"/>
              </w:rPr>
              <w:lastRenderedPageBreak/>
              <w:t>кв.м</w:t>
            </w:r>
            <w:proofErr w:type="spellEnd"/>
            <w:r w:rsidRPr="006966DC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 xml:space="preserve">Специализация </w:t>
            </w:r>
            <w:r w:rsidRPr="006966DC">
              <w:rPr>
                <w:rFonts w:eastAsia="Calibri"/>
                <w:lang w:eastAsia="en-US"/>
              </w:rPr>
              <w:lastRenderedPageBreak/>
              <w:t>НТО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Период размещен</w:t>
            </w:r>
            <w:r w:rsidRPr="006966DC">
              <w:rPr>
                <w:rFonts w:eastAsia="Calibri"/>
                <w:lang w:eastAsia="en-US"/>
              </w:rPr>
              <w:lastRenderedPageBreak/>
              <w:t>ия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 xml:space="preserve">Стартовый размер </w:t>
            </w:r>
            <w:r w:rsidRPr="006966DC">
              <w:rPr>
                <w:rFonts w:eastAsia="Calibri"/>
                <w:lang w:eastAsia="en-US"/>
              </w:rPr>
              <w:lastRenderedPageBreak/>
              <w:t xml:space="preserve">финансового предложения за право размещения НТО,  </w:t>
            </w:r>
            <w:proofErr w:type="spellStart"/>
            <w:r w:rsidRPr="006966DC">
              <w:rPr>
                <w:rFonts w:eastAsia="Calibri"/>
                <w:lang w:eastAsia="en-US"/>
              </w:rPr>
              <w:t>руб</w:t>
            </w:r>
            <w:proofErr w:type="spellEnd"/>
            <w:r w:rsidRPr="006966DC">
              <w:rPr>
                <w:rFonts w:eastAsia="Calibri"/>
                <w:lang w:eastAsia="en-US"/>
              </w:rPr>
              <w:t>/мес.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 №1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Ст-ца</w:t>
            </w:r>
            <w:proofErr w:type="spellEnd"/>
            <w:r>
              <w:rPr>
                <w:rFonts w:eastAsia="Calibri"/>
                <w:lang w:eastAsia="en-US"/>
              </w:rPr>
              <w:t xml:space="preserve"> Березанская ул</w:t>
            </w:r>
            <w:proofErr w:type="gramStart"/>
            <w:r>
              <w:rPr>
                <w:rFonts w:eastAsia="Calibri"/>
                <w:lang w:eastAsia="en-US"/>
              </w:rPr>
              <w:t>.М</w:t>
            </w:r>
            <w:proofErr w:type="gramEnd"/>
            <w:r>
              <w:rPr>
                <w:rFonts w:eastAsia="Calibri"/>
                <w:lang w:eastAsia="en-US"/>
              </w:rPr>
              <w:t>осковская,96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Хлебобулочная продукция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1500,00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highlight w:val="yellow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Ст</w:t>
            </w:r>
            <w:proofErr w:type="gramStart"/>
            <w:r>
              <w:rPr>
                <w:rFonts w:eastAsia="Calibri"/>
                <w:lang w:eastAsia="en-US"/>
              </w:rPr>
              <w:t>.Б</w:t>
            </w:r>
            <w:proofErr w:type="gramEnd"/>
            <w:r>
              <w:rPr>
                <w:rFonts w:eastAsia="Calibri"/>
                <w:lang w:eastAsia="en-US"/>
              </w:rPr>
              <w:t>ерезанская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ул.Ленина</w:t>
            </w:r>
            <w:proofErr w:type="spellEnd"/>
            <w:r>
              <w:rPr>
                <w:rFonts w:eastAsia="Calibri"/>
                <w:lang w:eastAsia="en-US"/>
              </w:rPr>
              <w:t xml:space="preserve"> (напротив офисного здания Кубанского филиала </w:t>
            </w:r>
            <w:proofErr w:type="spellStart"/>
            <w:r>
              <w:rPr>
                <w:rFonts w:eastAsia="Calibri"/>
                <w:lang w:eastAsia="en-US"/>
              </w:rPr>
              <w:t>ао</w:t>
            </w:r>
            <w:proofErr w:type="spellEnd"/>
            <w:r>
              <w:rPr>
                <w:rFonts w:eastAsia="Calibri"/>
                <w:lang w:eastAsia="en-US"/>
              </w:rPr>
              <w:t xml:space="preserve"> «</w:t>
            </w:r>
            <w:proofErr w:type="spellStart"/>
            <w:r>
              <w:rPr>
                <w:rFonts w:eastAsia="Calibri"/>
                <w:lang w:eastAsia="en-US"/>
              </w:rPr>
              <w:t>Агрогард</w:t>
            </w:r>
            <w:proofErr w:type="spellEnd"/>
            <w:r>
              <w:rPr>
                <w:rFonts w:eastAsia="Calibri"/>
                <w:lang w:eastAsia="en-US"/>
              </w:rPr>
              <w:t xml:space="preserve">» </w:t>
            </w:r>
            <w:proofErr w:type="spellStart"/>
            <w:r>
              <w:rPr>
                <w:rFonts w:eastAsia="Calibri"/>
                <w:lang w:eastAsia="en-US"/>
              </w:rPr>
              <w:t>ул.Ленина</w:t>
            </w:r>
            <w:proofErr w:type="spellEnd"/>
            <w:r>
              <w:rPr>
                <w:rFonts w:eastAsia="Calibri"/>
                <w:lang w:eastAsia="en-US"/>
              </w:rPr>
              <w:t>, д.28-е)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Продовольственные товары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750,00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№3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Ст</w:t>
            </w:r>
            <w:proofErr w:type="gramStart"/>
            <w:r>
              <w:rPr>
                <w:rFonts w:eastAsia="Calibri"/>
                <w:lang w:eastAsia="en-US"/>
              </w:rPr>
              <w:t>.Б</w:t>
            </w:r>
            <w:proofErr w:type="gramEnd"/>
            <w:r>
              <w:rPr>
                <w:rFonts w:eastAsia="Calibri"/>
                <w:lang w:eastAsia="en-US"/>
              </w:rPr>
              <w:t>ерезанская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ул.Ленина</w:t>
            </w:r>
            <w:proofErr w:type="spellEnd"/>
            <w:r>
              <w:rPr>
                <w:rFonts w:eastAsia="Calibri"/>
                <w:lang w:eastAsia="en-US"/>
              </w:rPr>
              <w:t xml:space="preserve"> (напротив офисного здания Кубанского филиала </w:t>
            </w:r>
            <w:proofErr w:type="spellStart"/>
            <w:r>
              <w:rPr>
                <w:rFonts w:eastAsia="Calibri"/>
                <w:lang w:eastAsia="en-US"/>
              </w:rPr>
              <w:t>ао</w:t>
            </w:r>
            <w:proofErr w:type="spellEnd"/>
            <w:r>
              <w:rPr>
                <w:rFonts w:eastAsia="Calibri"/>
                <w:lang w:eastAsia="en-US"/>
              </w:rPr>
              <w:t xml:space="preserve"> «</w:t>
            </w:r>
            <w:proofErr w:type="spellStart"/>
            <w:r>
              <w:rPr>
                <w:rFonts w:eastAsia="Calibri"/>
                <w:lang w:eastAsia="en-US"/>
              </w:rPr>
              <w:t>Агрогард</w:t>
            </w:r>
            <w:proofErr w:type="spellEnd"/>
            <w:r>
              <w:rPr>
                <w:rFonts w:eastAsia="Calibri"/>
                <w:lang w:eastAsia="en-US"/>
              </w:rPr>
              <w:t xml:space="preserve">» </w:t>
            </w:r>
            <w:proofErr w:type="spellStart"/>
            <w:r>
              <w:rPr>
                <w:rFonts w:eastAsia="Calibri"/>
                <w:lang w:eastAsia="en-US"/>
              </w:rPr>
              <w:t>ул.Ленина</w:t>
            </w:r>
            <w:proofErr w:type="spellEnd"/>
            <w:r>
              <w:rPr>
                <w:rFonts w:eastAsia="Calibri"/>
                <w:lang w:eastAsia="en-US"/>
              </w:rPr>
              <w:t>, д.28-е)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CE10E8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135,00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№4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Пос</w:t>
            </w:r>
            <w:proofErr w:type="gramStart"/>
            <w:r w:rsidRPr="006966DC">
              <w:rPr>
                <w:rFonts w:eastAsia="Calibri"/>
                <w:lang w:eastAsia="en-US"/>
              </w:rPr>
              <w:t>.З</w:t>
            </w:r>
            <w:proofErr w:type="gramEnd"/>
            <w:r w:rsidRPr="006966DC">
              <w:rPr>
                <w:rFonts w:eastAsia="Calibri"/>
                <w:lang w:eastAsia="en-US"/>
              </w:rPr>
              <w:t>аречный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ул.Садовая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eastAsia="en-US"/>
              </w:rPr>
              <w:t>между Часовней и магазинами</w:t>
            </w:r>
            <w:r w:rsidRPr="006966DC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  <w:r w:rsidRPr="006966DC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Продовольственные товары и п</w:t>
            </w:r>
            <w:r w:rsidRPr="006966DC">
              <w:rPr>
                <w:rFonts w:eastAsia="Calibri"/>
                <w:lang w:eastAsia="en-US"/>
              </w:rPr>
              <w:t>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  <w:r w:rsidRPr="006966DC">
              <w:rPr>
                <w:rFonts w:eastAsia="Calibri"/>
                <w:lang w:eastAsia="en-US"/>
              </w:rPr>
              <w:t xml:space="preserve">0,00  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№5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ул.Ленина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(между строениями №№41,43)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180,00  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№6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ул.Профильная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6,0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Фрукты и овощи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4F2942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До </w:t>
            </w:r>
            <w:r w:rsidR="004F2942">
              <w:rPr>
                <w:rFonts w:eastAsia="Calibri"/>
                <w:lang w:eastAsia="en-US"/>
              </w:rPr>
              <w:t>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4F2942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648,00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№7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ул.Лунева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(слева на площадке вблизи магазина «</w:t>
            </w:r>
            <w:proofErr w:type="spellStart"/>
            <w:r w:rsidRPr="006966DC">
              <w:rPr>
                <w:rFonts w:eastAsia="Calibri"/>
                <w:lang w:eastAsia="en-US"/>
              </w:rPr>
              <w:t>Харвестер</w:t>
            </w:r>
            <w:proofErr w:type="spellEnd"/>
            <w:r w:rsidRPr="006966DC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18,0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Фрукты и овощи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924677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До </w:t>
            </w:r>
            <w:r>
              <w:rPr>
                <w:rFonts w:eastAsia="Calibri"/>
                <w:lang w:eastAsia="en-US"/>
              </w:rPr>
              <w:t>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4F2942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648,00</w:t>
            </w:r>
          </w:p>
        </w:tc>
      </w:tr>
      <w:tr w:rsidR="00924677" w:rsidRPr="0095166C" w:rsidTr="005F4A55">
        <w:tc>
          <w:tcPr>
            <w:tcW w:w="124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№8</w:t>
            </w:r>
          </w:p>
        </w:tc>
        <w:tc>
          <w:tcPr>
            <w:tcW w:w="2552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Ст-ца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Новобейсугская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ул</w:t>
            </w:r>
            <w:proofErr w:type="gramStart"/>
            <w:r>
              <w:rPr>
                <w:rFonts w:eastAsia="Calibri"/>
                <w:lang w:eastAsia="en-US"/>
              </w:rPr>
              <w:t>.Б</w:t>
            </w:r>
            <w:proofErr w:type="gramEnd"/>
            <w:r>
              <w:rPr>
                <w:rFonts w:eastAsia="Calibri"/>
                <w:lang w:eastAsia="en-US"/>
              </w:rPr>
              <w:t>азарная</w:t>
            </w:r>
            <w:proofErr w:type="spellEnd"/>
            <w:r>
              <w:rPr>
                <w:rFonts w:eastAsia="Calibri"/>
                <w:lang w:eastAsia="en-US"/>
              </w:rPr>
              <w:t xml:space="preserve"> (возле магазина «Продукты»</w:t>
            </w:r>
            <w:r w:rsidR="0066519D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Павильон 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25,0</w:t>
            </w:r>
          </w:p>
        </w:tc>
        <w:tc>
          <w:tcPr>
            <w:tcW w:w="1277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Мясо и мясная продукция</w:t>
            </w:r>
          </w:p>
        </w:tc>
        <w:tc>
          <w:tcPr>
            <w:tcW w:w="1275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24677" w:rsidRPr="006966DC" w:rsidRDefault="00924677" w:rsidP="009516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2250,00</w:t>
            </w:r>
          </w:p>
        </w:tc>
      </w:tr>
      <w:tr w:rsidR="004F2942" w:rsidRPr="0095166C" w:rsidTr="005F4A55">
        <w:tc>
          <w:tcPr>
            <w:tcW w:w="1242" w:type="dxa"/>
            <w:shd w:val="clear" w:color="auto" w:fill="auto"/>
          </w:tcPr>
          <w:p w:rsidR="004F2942" w:rsidRPr="006966DC" w:rsidRDefault="004F2942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 №9</w:t>
            </w:r>
          </w:p>
        </w:tc>
        <w:tc>
          <w:tcPr>
            <w:tcW w:w="2552" w:type="dxa"/>
            <w:shd w:val="clear" w:color="auto" w:fill="auto"/>
          </w:tcPr>
          <w:p w:rsidR="004F2942" w:rsidRPr="006966DC" w:rsidRDefault="004F2942" w:rsidP="004F2942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Ст-ца</w:t>
            </w:r>
            <w:proofErr w:type="spellEnd"/>
            <w:r>
              <w:rPr>
                <w:rFonts w:eastAsia="Calibri"/>
                <w:lang w:eastAsia="en-US"/>
              </w:rPr>
              <w:t xml:space="preserve"> Новомалороссийская </w:t>
            </w:r>
            <w:proofErr w:type="spellStart"/>
            <w:r>
              <w:rPr>
                <w:rFonts w:eastAsia="Calibri"/>
                <w:lang w:eastAsia="en-US"/>
              </w:rPr>
              <w:t>ул</w:t>
            </w:r>
            <w:proofErr w:type="gramStart"/>
            <w:r>
              <w:rPr>
                <w:rFonts w:eastAsia="Calibri"/>
                <w:lang w:eastAsia="en-US"/>
              </w:rPr>
              <w:t>.С</w:t>
            </w:r>
            <w:proofErr w:type="gramEnd"/>
            <w:r>
              <w:rPr>
                <w:rFonts w:eastAsia="Calibri"/>
                <w:lang w:eastAsia="en-US"/>
              </w:rPr>
              <w:t>адовая</w:t>
            </w:r>
            <w:proofErr w:type="spellEnd"/>
            <w:r>
              <w:rPr>
                <w:rFonts w:eastAsia="Calibri"/>
                <w:lang w:eastAsia="en-US"/>
              </w:rPr>
              <w:t xml:space="preserve"> (возле магазина «Гурман»</w:t>
            </w:r>
            <w:r w:rsidR="0066519D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F2942" w:rsidRPr="006966DC" w:rsidRDefault="004F2942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4F2942" w:rsidRPr="006966DC" w:rsidRDefault="004F2942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4F2942" w:rsidRPr="006966DC" w:rsidRDefault="004F2942" w:rsidP="0066519D">
            <w:pPr>
              <w:rPr>
                <w:rFonts w:eastAsia="Calibri"/>
                <w:lang w:eastAsia="en-US"/>
              </w:rPr>
            </w:pPr>
            <w:r w:rsidRPr="00CE10E8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4F2942" w:rsidRPr="006966DC" w:rsidRDefault="004F2942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4F2942" w:rsidRPr="006966DC" w:rsidRDefault="004F2942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135,00</w:t>
            </w:r>
          </w:p>
        </w:tc>
      </w:tr>
    </w:tbl>
    <w:p w:rsidR="00E8102D" w:rsidRPr="00E8102D" w:rsidRDefault="00AC0E44" w:rsidP="00E8102D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proofErr w:type="gramStart"/>
      <w:r w:rsidR="006966DC" w:rsidRPr="006966DC">
        <w:rPr>
          <w:b/>
          <w:bCs/>
          <w:color w:val="000000"/>
          <w:spacing w:val="1"/>
        </w:rPr>
        <w:t>АВТОМАГАЗИН</w:t>
      </w:r>
      <w:r w:rsidRPr="00E8102D">
        <w:rPr>
          <w:bCs/>
          <w:color w:val="000000"/>
          <w:spacing w:val="1"/>
        </w:rPr>
        <w:t xml:space="preserve"> - нестационарный передвижной торговый объект, представляющую собой </w:t>
      </w:r>
      <w:r w:rsidR="00AC0E44">
        <w:rPr>
          <w:bCs/>
          <w:color w:val="000000"/>
          <w:spacing w:val="1"/>
        </w:rPr>
        <w:t>автотранспортное или транспортное средство (прицеп, полуприцеп) с размещенным в кузове торговым оборудованием</w:t>
      </w:r>
      <w:r w:rsidRPr="00E8102D">
        <w:rPr>
          <w:bCs/>
          <w:color w:val="000000"/>
          <w:spacing w:val="1"/>
        </w:rPr>
        <w:t xml:space="preserve">, </w:t>
      </w:r>
      <w:r w:rsidR="00AC0E44">
        <w:rPr>
          <w:bCs/>
          <w:color w:val="000000"/>
          <w:spacing w:val="1"/>
        </w:rPr>
        <w:t>при условии</w:t>
      </w:r>
      <w:r w:rsidR="00ED51BF">
        <w:rPr>
          <w:bCs/>
          <w:color w:val="000000"/>
          <w:spacing w:val="1"/>
        </w:rPr>
        <w:t xml:space="preserve"> образования в результате его остановки (или установки) одного или нескольких рабочих мест продавцов, на котором (</w:t>
      </w:r>
      <w:proofErr w:type="spellStart"/>
      <w:r w:rsidR="00ED51BF">
        <w:rPr>
          <w:bCs/>
          <w:color w:val="000000"/>
          <w:spacing w:val="1"/>
        </w:rPr>
        <w:t>ых</w:t>
      </w:r>
      <w:proofErr w:type="spellEnd"/>
      <w:r w:rsidR="00ED51BF">
        <w:rPr>
          <w:bCs/>
          <w:color w:val="000000"/>
          <w:spacing w:val="1"/>
        </w:rPr>
        <w:t>) осуществляют предложение товаров, их отпуск и расчет с покупателями.</w:t>
      </w:r>
      <w:proofErr w:type="gramEnd"/>
    </w:p>
    <w:p w:rsidR="006966DC" w:rsidRDefault="006966DC" w:rsidP="006966D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D20DC9" w:rsidRDefault="0060251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Cs/>
          <w:noProof/>
          <w:color w:val="000000"/>
          <w:spacing w:val="1"/>
        </w:rPr>
        <w:drawing>
          <wp:inline distT="0" distB="0" distL="0" distR="0" wp14:anchorId="0DCD901F" wp14:editId="221EADD6">
            <wp:extent cx="2727298" cy="17174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007" cy="1717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color w:val="000000"/>
          <w:spacing w:val="1"/>
        </w:rPr>
        <w:t xml:space="preserve"> </w:t>
      </w:r>
    </w:p>
    <w:p w:rsidR="00E8102D" w:rsidRDefault="006966D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E8102D" w:rsidRPr="00E8102D">
        <w:rPr>
          <w:b/>
          <w:bCs/>
          <w:color w:val="000000"/>
          <w:spacing w:val="1"/>
        </w:rPr>
        <w:t xml:space="preserve">: </w:t>
      </w:r>
    </w:p>
    <w:p w:rsidR="0060251C" w:rsidRDefault="0060251C" w:rsidP="0060251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60251C">
        <w:rPr>
          <w:bCs/>
          <w:color w:val="000000"/>
          <w:spacing w:val="1"/>
        </w:rPr>
        <w:t>1.</w:t>
      </w:r>
      <w:r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оборудование, средства охлаждения (при необходимости)</w:t>
      </w:r>
      <w:r w:rsidR="00916F68">
        <w:rPr>
          <w:bCs/>
          <w:color w:val="000000"/>
          <w:spacing w:val="1"/>
        </w:rPr>
        <w:t>,</w:t>
      </w:r>
      <w:r w:rsidR="00F8144E">
        <w:rPr>
          <w:bCs/>
          <w:color w:val="000000"/>
          <w:spacing w:val="1"/>
        </w:rPr>
        <w:t xml:space="preserve"> </w:t>
      </w:r>
      <w:r w:rsidR="00916F68">
        <w:rPr>
          <w:bCs/>
          <w:color w:val="000000"/>
          <w:spacing w:val="1"/>
        </w:rPr>
        <w:t>п</w:t>
      </w:r>
      <w:r w:rsidR="00F8144E" w:rsidRPr="00F8144E">
        <w:rPr>
          <w:bCs/>
          <w:color w:val="000000"/>
          <w:spacing w:val="1"/>
        </w:rPr>
        <w:t>оверенны</w:t>
      </w:r>
      <w:r w:rsidR="00F8144E">
        <w:rPr>
          <w:bCs/>
          <w:color w:val="000000"/>
          <w:spacing w:val="1"/>
        </w:rPr>
        <w:t>е</w:t>
      </w:r>
      <w:r w:rsidR="00F8144E" w:rsidRPr="00F8144E">
        <w:rPr>
          <w:bCs/>
          <w:color w:val="000000"/>
          <w:spacing w:val="1"/>
        </w:rPr>
        <w:t xml:space="preserve"> технически</w:t>
      </w:r>
      <w:r w:rsidR="00F8144E">
        <w:rPr>
          <w:bCs/>
          <w:color w:val="000000"/>
          <w:spacing w:val="1"/>
        </w:rPr>
        <w:t>е</w:t>
      </w:r>
      <w:r w:rsidR="00F8144E" w:rsidRPr="00F8144E">
        <w:rPr>
          <w:bCs/>
          <w:color w:val="000000"/>
          <w:spacing w:val="1"/>
        </w:rPr>
        <w:t xml:space="preserve"> средств</w:t>
      </w:r>
      <w:r w:rsidR="00F8144E">
        <w:rPr>
          <w:bCs/>
          <w:color w:val="000000"/>
          <w:spacing w:val="1"/>
        </w:rPr>
        <w:t>а</w:t>
      </w:r>
      <w:r w:rsidR="00F8144E" w:rsidRPr="00F8144E">
        <w:rPr>
          <w:bCs/>
          <w:color w:val="000000"/>
          <w:spacing w:val="1"/>
        </w:rPr>
        <w:t xml:space="preserve"> измерения (вес</w:t>
      </w:r>
      <w:r w:rsidR="00916F68">
        <w:rPr>
          <w:bCs/>
          <w:color w:val="000000"/>
          <w:spacing w:val="1"/>
        </w:rPr>
        <w:t>ы</w:t>
      </w:r>
      <w:r w:rsidR="00F8144E" w:rsidRPr="00F8144E">
        <w:rPr>
          <w:bCs/>
          <w:color w:val="000000"/>
          <w:spacing w:val="1"/>
        </w:rPr>
        <w:t>) на планируемый период размещения НТО;</w:t>
      </w:r>
    </w:p>
    <w:p w:rsidR="0060251C" w:rsidRDefault="0060251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2.На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</w:t>
      </w:r>
      <w:r w:rsidR="005F4A55">
        <w:rPr>
          <w:bCs/>
          <w:color w:val="000000"/>
          <w:spacing w:val="1"/>
        </w:rPr>
        <w:t>.</w:t>
      </w:r>
    </w:p>
    <w:p w:rsidR="005F4A55" w:rsidRDefault="003F7C22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ВИД ОБЪЕКТА: </w:t>
      </w:r>
      <w:r w:rsidR="00D20DC9">
        <w:rPr>
          <w:b/>
          <w:bCs/>
          <w:color w:val="000000"/>
          <w:spacing w:val="1"/>
        </w:rPr>
        <w:t>КИОСК</w:t>
      </w:r>
      <w:r>
        <w:rPr>
          <w:b/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 xml:space="preserve">– </w:t>
      </w:r>
      <w:r w:rsidR="003531AD">
        <w:rPr>
          <w:bCs/>
          <w:color w:val="000000"/>
          <w:spacing w:val="1"/>
        </w:rPr>
        <w:t>временное, оснащенное торговым оборудованием сооружение, не имеющее торговый зал</w:t>
      </w:r>
      <w:r w:rsidR="00E44D52">
        <w:rPr>
          <w:bCs/>
          <w:color w:val="000000"/>
          <w:spacing w:val="1"/>
        </w:rPr>
        <w:t xml:space="preserve"> </w:t>
      </w:r>
      <w:r w:rsidR="003531AD">
        <w:rPr>
          <w:bCs/>
          <w:color w:val="000000"/>
          <w:spacing w:val="1"/>
        </w:rPr>
        <w:t xml:space="preserve">и помещений для хранения товаров, </w:t>
      </w:r>
      <w:proofErr w:type="spellStart"/>
      <w:r w:rsidR="003531AD">
        <w:rPr>
          <w:bCs/>
          <w:color w:val="000000"/>
          <w:spacing w:val="1"/>
        </w:rPr>
        <w:t>расчитанное</w:t>
      </w:r>
      <w:proofErr w:type="spellEnd"/>
      <w:r w:rsidR="003531AD">
        <w:rPr>
          <w:bCs/>
          <w:color w:val="000000"/>
          <w:spacing w:val="1"/>
        </w:rPr>
        <w:t xml:space="preserve"> на одно рабочее место продавца</w:t>
      </w:r>
      <w:proofErr w:type="gramStart"/>
      <w:r w:rsidR="003531AD">
        <w:rPr>
          <w:bCs/>
          <w:color w:val="000000"/>
          <w:spacing w:val="1"/>
        </w:rPr>
        <w:t xml:space="preserve"> .</w:t>
      </w:r>
      <w:proofErr w:type="gramEnd"/>
    </w:p>
    <w:p w:rsidR="00C5713F" w:rsidRPr="00C5713F" w:rsidRDefault="00C5713F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C5713F">
        <w:rPr>
          <w:b/>
          <w:bCs/>
          <w:color w:val="000000"/>
          <w:spacing w:val="1"/>
        </w:rPr>
        <w:t xml:space="preserve">ОБРАЗЕЦ:     </w:t>
      </w:r>
    </w:p>
    <w:p w:rsidR="009A5275" w:rsidRDefault="009A5275" w:rsidP="003531AD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</w:p>
    <w:p w:rsidR="003F7C22" w:rsidRDefault="003F7C22" w:rsidP="00C5713F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3F7C22">
        <w:rPr>
          <w:bCs/>
          <w:noProof/>
          <w:color w:val="000000"/>
          <w:spacing w:val="1"/>
        </w:rPr>
        <w:drawing>
          <wp:inline distT="0" distB="0" distL="0" distR="0" wp14:anchorId="0DFFA38B" wp14:editId="2331B2D6">
            <wp:extent cx="2178658" cy="1423283"/>
            <wp:effectExtent l="0" t="0" r="0" b="5715"/>
            <wp:docPr id="5" name="Рисунок 5" descr="https://go4.imgsmail.ru/imgpreview?key=6ad423102a245787&amp;mb=imgdb_preview_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4.imgsmail.ru/imgpreview?key=6ad423102a245787&amp;mb=imgdb_preview_4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934" cy="142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275">
        <w:rPr>
          <w:noProof/>
        </w:rPr>
        <w:drawing>
          <wp:inline distT="0" distB="0" distL="0" distR="0" wp14:anchorId="44A67D14" wp14:editId="42195117">
            <wp:extent cx="2027581" cy="1327868"/>
            <wp:effectExtent l="0" t="0" r="0" b="5715"/>
            <wp:docPr id="3" name="Рисунок 3" descr="http://almaty.avizinfo.kz/content/files/kazakhstan/201601/f_kiosk_17_20163101204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lmaty.avizinfo.kz/content/files/kazakhstan/201601/f_kiosk_17_201631012041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611" cy="132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1AD" w:rsidRDefault="006966DC" w:rsidP="003531A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>ОПИСАНИЕ</w:t>
      </w:r>
      <w:r w:rsidR="003531AD">
        <w:rPr>
          <w:b/>
          <w:bCs/>
          <w:color w:val="000000"/>
          <w:spacing w:val="1"/>
        </w:rPr>
        <w:t>:</w:t>
      </w:r>
      <w:r w:rsidR="009A5275" w:rsidRPr="009A527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A5275">
        <w:rPr>
          <w:b/>
          <w:bCs/>
          <w:noProof/>
          <w:color w:val="000000"/>
          <w:spacing w:val="1"/>
        </w:rPr>
        <w:drawing>
          <wp:inline distT="0" distB="0" distL="0" distR="0" wp14:anchorId="6048BD9D" wp14:editId="619F1D34">
            <wp:extent cx="2146852" cy="1470992"/>
            <wp:effectExtent l="0" t="0" r="6350" b="0"/>
            <wp:docPr id="1" name="Рисунок 1" descr="C:\Users\ХлыстунА\Desktop\kak-otkryit-produktovyiy-kios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А\Desktop\kak-otkryit-produktovyiy-kiosk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4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1AD" w:rsidRPr="00005C9C" w:rsidRDefault="003531AD" w:rsidP="003531AD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Объект состоит из несущего каркаса, со всем оборудованием, приспособлен для погрузки-разгрузки с помощью стандартных подъемно-транспортных </w:t>
      </w:r>
      <w:proofErr w:type="spellStart"/>
      <w:r>
        <w:rPr>
          <w:bCs/>
          <w:color w:val="000000"/>
          <w:spacing w:val="1"/>
        </w:rPr>
        <w:t>средств</w:t>
      </w:r>
      <w:proofErr w:type="gramStart"/>
      <w:r>
        <w:rPr>
          <w:bCs/>
          <w:color w:val="000000"/>
          <w:spacing w:val="1"/>
        </w:rPr>
        <w:t>.</w:t>
      </w:r>
      <w:r w:rsidRPr="00005C9C">
        <w:rPr>
          <w:bCs/>
          <w:color w:val="000000"/>
          <w:spacing w:val="1"/>
        </w:rPr>
        <w:t>Н</w:t>
      </w:r>
      <w:proofErr w:type="gramEnd"/>
      <w:r w:rsidRPr="00005C9C">
        <w:rPr>
          <w:bCs/>
          <w:color w:val="000000"/>
          <w:spacing w:val="1"/>
        </w:rPr>
        <w:t>а</w:t>
      </w:r>
      <w:proofErr w:type="spellEnd"/>
      <w:r w:rsidRPr="00005C9C">
        <w:rPr>
          <w:bCs/>
          <w:color w:val="000000"/>
          <w:spacing w:val="1"/>
        </w:rPr>
        <w:t xml:space="preserve"> об</w:t>
      </w:r>
      <w:r>
        <w:rPr>
          <w:bCs/>
          <w:color w:val="000000"/>
          <w:spacing w:val="1"/>
        </w:rPr>
        <w:t xml:space="preserve">ъекте должна быть вывеска с фирменным наименованием (наименование) юридического лица (индивидуального предпринимателя), местом их нахождения (юридическим адресом), режимом работы ( 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>
        <w:rPr>
          <w:bCs/>
          <w:color w:val="000000"/>
          <w:spacing w:val="1"/>
        </w:rPr>
        <w:t>Выселковский</w:t>
      </w:r>
      <w:proofErr w:type="spellEnd"/>
      <w:r>
        <w:rPr>
          <w:bCs/>
          <w:color w:val="000000"/>
          <w:spacing w:val="1"/>
        </w:rPr>
        <w:t xml:space="preserve"> район).</w:t>
      </w:r>
    </w:p>
    <w:p w:rsidR="003531AD" w:rsidRPr="00F8144E" w:rsidRDefault="003531AD" w:rsidP="00F8144E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 w:rsidRPr="00F8144E"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 (при необходимости)</w:t>
      </w:r>
      <w:r w:rsidR="00F8144E">
        <w:rPr>
          <w:bCs/>
          <w:color w:val="000000"/>
          <w:spacing w:val="1"/>
        </w:rPr>
        <w:t>,</w:t>
      </w:r>
      <w:r w:rsidR="00F8144E" w:rsidRPr="00F8144E">
        <w:t xml:space="preserve"> </w:t>
      </w:r>
      <w:r w:rsidR="00F8144E" w:rsidRPr="00F8144E">
        <w:rPr>
          <w:bCs/>
          <w:color w:val="000000"/>
          <w:spacing w:val="1"/>
        </w:rPr>
        <w:t>поверенны</w:t>
      </w:r>
      <w:r w:rsidR="00F8144E">
        <w:rPr>
          <w:bCs/>
          <w:color w:val="000000"/>
          <w:spacing w:val="1"/>
        </w:rPr>
        <w:t>е</w:t>
      </w:r>
      <w:r w:rsidR="00F8144E" w:rsidRPr="00F8144E">
        <w:rPr>
          <w:bCs/>
          <w:color w:val="000000"/>
          <w:spacing w:val="1"/>
        </w:rPr>
        <w:t xml:space="preserve"> технически</w:t>
      </w:r>
      <w:r w:rsidR="00F8144E">
        <w:rPr>
          <w:bCs/>
          <w:color w:val="000000"/>
          <w:spacing w:val="1"/>
        </w:rPr>
        <w:t>е</w:t>
      </w:r>
      <w:r w:rsidR="00F8144E" w:rsidRPr="00F8144E">
        <w:rPr>
          <w:bCs/>
          <w:color w:val="000000"/>
          <w:spacing w:val="1"/>
        </w:rPr>
        <w:t xml:space="preserve"> средств</w:t>
      </w:r>
      <w:r w:rsidR="00F8144E">
        <w:rPr>
          <w:bCs/>
          <w:color w:val="000000"/>
          <w:spacing w:val="1"/>
        </w:rPr>
        <w:t>а</w:t>
      </w:r>
      <w:r w:rsidR="00F8144E" w:rsidRPr="00F8144E">
        <w:rPr>
          <w:bCs/>
          <w:color w:val="000000"/>
          <w:spacing w:val="1"/>
        </w:rPr>
        <w:t xml:space="preserve"> измерения (вес</w:t>
      </w:r>
      <w:r w:rsidR="00916F68">
        <w:rPr>
          <w:bCs/>
          <w:color w:val="000000"/>
          <w:spacing w:val="1"/>
        </w:rPr>
        <w:t>ы</w:t>
      </w:r>
      <w:r w:rsidR="00F8144E" w:rsidRPr="00F8144E">
        <w:rPr>
          <w:bCs/>
          <w:color w:val="000000"/>
          <w:spacing w:val="1"/>
        </w:rPr>
        <w:t>) на планируемый период</w:t>
      </w:r>
      <w:r w:rsidR="00916F68">
        <w:rPr>
          <w:bCs/>
          <w:color w:val="000000"/>
          <w:spacing w:val="1"/>
        </w:rPr>
        <w:t xml:space="preserve"> размещения НТО</w:t>
      </w:r>
      <w:r w:rsidRPr="00F8144E">
        <w:rPr>
          <w:bCs/>
          <w:color w:val="000000"/>
          <w:spacing w:val="1"/>
        </w:rPr>
        <w:t>.</w:t>
      </w:r>
      <w:r w:rsidRPr="00F8144E">
        <w:rPr>
          <w:b/>
          <w:bCs/>
          <w:color w:val="000000"/>
          <w:spacing w:val="1"/>
        </w:rPr>
        <w:t xml:space="preserve"> </w:t>
      </w:r>
    </w:p>
    <w:p w:rsidR="00916F68" w:rsidRDefault="00916F68" w:rsidP="003531AD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</w:p>
    <w:p w:rsidR="003F7C22" w:rsidRDefault="003F7C22" w:rsidP="003531AD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ВИД ОБЪЕКТА</w:t>
      </w:r>
      <w:proofErr w:type="gramStart"/>
      <w:r>
        <w:rPr>
          <w:b/>
          <w:bCs/>
          <w:color w:val="000000"/>
          <w:spacing w:val="1"/>
        </w:rPr>
        <w:t xml:space="preserve"> </w:t>
      </w:r>
      <w:r w:rsidR="006966DC">
        <w:rPr>
          <w:b/>
          <w:bCs/>
          <w:color w:val="000000"/>
          <w:spacing w:val="1"/>
        </w:rPr>
        <w:t>:</w:t>
      </w:r>
      <w:proofErr w:type="gramEnd"/>
      <w:r>
        <w:rPr>
          <w:b/>
          <w:bCs/>
          <w:color w:val="000000"/>
          <w:spacing w:val="1"/>
        </w:rPr>
        <w:t xml:space="preserve"> </w:t>
      </w:r>
      <w:r w:rsidR="006966DC">
        <w:rPr>
          <w:b/>
          <w:bCs/>
          <w:color w:val="000000"/>
          <w:spacing w:val="1"/>
        </w:rPr>
        <w:t>ПАВИЛЬОН</w:t>
      </w:r>
      <w:r w:rsidR="00005C9C">
        <w:rPr>
          <w:b/>
          <w:bCs/>
          <w:color w:val="000000"/>
          <w:spacing w:val="1"/>
        </w:rPr>
        <w:t xml:space="preserve"> </w:t>
      </w:r>
      <w:r w:rsidR="00005C9C">
        <w:rPr>
          <w:bCs/>
          <w:color w:val="000000"/>
          <w:spacing w:val="1"/>
        </w:rPr>
        <w:t xml:space="preserve"> - временное, оснащенное торговым оборудованием сооружение, имеющее торговый зал и помещение для хранения товаров, </w:t>
      </w:r>
      <w:proofErr w:type="spellStart"/>
      <w:r w:rsidR="00005C9C">
        <w:rPr>
          <w:bCs/>
          <w:color w:val="000000"/>
          <w:spacing w:val="1"/>
        </w:rPr>
        <w:t>расчитанное</w:t>
      </w:r>
      <w:proofErr w:type="spellEnd"/>
      <w:r w:rsidR="00005C9C">
        <w:rPr>
          <w:bCs/>
          <w:color w:val="000000"/>
          <w:spacing w:val="1"/>
        </w:rPr>
        <w:t xml:space="preserve"> на одно рабочее место продавца</w:t>
      </w:r>
      <w:r w:rsidR="003531AD">
        <w:rPr>
          <w:bCs/>
          <w:color w:val="000000"/>
          <w:spacing w:val="1"/>
        </w:rPr>
        <w:t xml:space="preserve"> </w:t>
      </w:r>
      <w:proofErr w:type="gramStart"/>
      <w:r w:rsidR="003531AD">
        <w:rPr>
          <w:bCs/>
          <w:color w:val="000000"/>
          <w:spacing w:val="1"/>
        </w:rPr>
        <w:t xml:space="preserve">( </w:t>
      </w:r>
      <w:proofErr w:type="gramEnd"/>
      <w:r w:rsidR="003531AD">
        <w:rPr>
          <w:bCs/>
          <w:color w:val="000000"/>
          <w:spacing w:val="1"/>
        </w:rPr>
        <w:t xml:space="preserve">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="003531AD">
        <w:rPr>
          <w:bCs/>
          <w:color w:val="000000"/>
          <w:spacing w:val="1"/>
        </w:rPr>
        <w:t>Выселковский</w:t>
      </w:r>
      <w:proofErr w:type="spellEnd"/>
      <w:r w:rsidR="003531AD">
        <w:rPr>
          <w:bCs/>
          <w:color w:val="000000"/>
          <w:spacing w:val="1"/>
        </w:rPr>
        <w:t xml:space="preserve"> район)</w:t>
      </w:r>
      <w:r w:rsidR="00005C9C">
        <w:rPr>
          <w:bCs/>
          <w:color w:val="000000"/>
          <w:spacing w:val="1"/>
        </w:rPr>
        <w:t>.</w:t>
      </w:r>
    </w:p>
    <w:p w:rsidR="00005C9C" w:rsidRPr="00005C9C" w:rsidRDefault="00005C9C" w:rsidP="00005C9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3F7C22" w:rsidRDefault="003F7C2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3F7C22">
        <w:rPr>
          <w:b/>
          <w:bCs/>
          <w:noProof/>
          <w:color w:val="000000"/>
          <w:spacing w:val="1"/>
        </w:rPr>
        <w:drawing>
          <wp:inline distT="0" distB="0" distL="0" distR="0" wp14:anchorId="303046AF" wp14:editId="4714658A">
            <wp:extent cx="2401294" cy="1892410"/>
            <wp:effectExtent l="0" t="0" r="0" b="0"/>
            <wp:docPr id="6" name="Рисунок 6" descr="http://spb-cr.ru/components/com_virtuemart/shop_image/product/___________8_____578738bc8c1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pb-cr.ru/components/com_virtuemart/shop_image/product/___________8_____578738bc8c1f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188" cy="189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8B4" w:rsidRPr="00CA18B4">
        <w:rPr>
          <w:noProof/>
        </w:rPr>
        <w:t xml:space="preserve"> </w:t>
      </w:r>
      <w:r w:rsidR="00CA18B4">
        <w:rPr>
          <w:noProof/>
        </w:rPr>
        <w:drawing>
          <wp:inline distT="0" distB="0" distL="0" distR="0" wp14:anchorId="74884149" wp14:editId="2A3D8BC6">
            <wp:extent cx="2178658" cy="1892411"/>
            <wp:effectExtent l="0" t="0" r="0" b="0"/>
            <wp:docPr id="7" name="Рисунок 7" descr="https://avdet.org/wp-content/uploads/2016/11/torgovyj-pavi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det.org/wp-content/uploads/2016/11/torgovyj-pavilo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532" cy="189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C9C" w:rsidRDefault="006966D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005C9C">
        <w:rPr>
          <w:b/>
          <w:bCs/>
          <w:color w:val="000000"/>
          <w:spacing w:val="1"/>
        </w:rPr>
        <w:t>:</w:t>
      </w:r>
    </w:p>
    <w:p w:rsidR="00005C9C" w:rsidRPr="00035275" w:rsidRDefault="00035275" w:rsidP="00035275">
      <w:pPr>
        <w:shd w:val="clear" w:color="auto" w:fill="FFFFFF"/>
        <w:ind w:left="426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>1.</w:t>
      </w:r>
      <w:r w:rsidR="003531AD" w:rsidRPr="00035275">
        <w:rPr>
          <w:bCs/>
          <w:color w:val="000000"/>
          <w:spacing w:val="1"/>
        </w:rPr>
        <w:t xml:space="preserve">Объект состоит из несущего каркаса, со всем оборудованием, приспособлен для погрузки-разгрузки с помощью стандартных подъемно-транспортных </w:t>
      </w:r>
      <w:proofErr w:type="spellStart"/>
      <w:r w:rsidR="003531AD" w:rsidRPr="00035275">
        <w:rPr>
          <w:bCs/>
          <w:color w:val="000000"/>
          <w:spacing w:val="1"/>
        </w:rPr>
        <w:t>средств</w:t>
      </w:r>
      <w:proofErr w:type="gramStart"/>
      <w:r w:rsidR="003531AD" w:rsidRPr="00035275">
        <w:rPr>
          <w:bCs/>
          <w:color w:val="000000"/>
          <w:spacing w:val="1"/>
        </w:rPr>
        <w:t>.</w:t>
      </w:r>
      <w:r w:rsidR="00005C9C" w:rsidRPr="00035275">
        <w:rPr>
          <w:bCs/>
          <w:color w:val="000000"/>
          <w:spacing w:val="1"/>
        </w:rPr>
        <w:t>Н</w:t>
      </w:r>
      <w:proofErr w:type="gramEnd"/>
      <w:r w:rsidR="00005C9C" w:rsidRPr="00035275">
        <w:rPr>
          <w:bCs/>
          <w:color w:val="000000"/>
          <w:spacing w:val="1"/>
        </w:rPr>
        <w:t>а</w:t>
      </w:r>
      <w:proofErr w:type="spellEnd"/>
      <w:r w:rsidR="00005C9C" w:rsidRPr="00035275">
        <w:rPr>
          <w:bCs/>
          <w:color w:val="000000"/>
          <w:spacing w:val="1"/>
        </w:rPr>
        <w:t xml:space="preserve"> объекте должна быть вывеска с фирменным наименованием (наименование) юридического лица (индивидуального предпринимателя), местом их нахождения (юридическим адресом), режимом работы</w:t>
      </w:r>
      <w:r w:rsidR="004A7934" w:rsidRPr="00035275">
        <w:rPr>
          <w:bCs/>
          <w:color w:val="000000"/>
          <w:spacing w:val="1"/>
        </w:rPr>
        <w:t xml:space="preserve">( 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="004A7934" w:rsidRPr="00035275">
        <w:rPr>
          <w:bCs/>
          <w:color w:val="000000"/>
          <w:spacing w:val="1"/>
        </w:rPr>
        <w:t>Выселковский</w:t>
      </w:r>
      <w:proofErr w:type="spellEnd"/>
      <w:r w:rsidR="004A7934" w:rsidRPr="00035275">
        <w:rPr>
          <w:bCs/>
          <w:color w:val="000000"/>
          <w:spacing w:val="1"/>
        </w:rPr>
        <w:t xml:space="preserve"> район) </w:t>
      </w:r>
      <w:r w:rsidR="003531AD" w:rsidRPr="00035275">
        <w:rPr>
          <w:bCs/>
          <w:color w:val="000000"/>
          <w:spacing w:val="1"/>
        </w:rPr>
        <w:t>.</w:t>
      </w:r>
    </w:p>
    <w:p w:rsidR="003F7C22" w:rsidRPr="00035275" w:rsidRDefault="00035275" w:rsidP="00035275">
      <w:pPr>
        <w:shd w:val="clear" w:color="auto" w:fill="FFFFFF"/>
        <w:ind w:left="426" w:hanging="426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    2.</w:t>
      </w:r>
      <w:r w:rsidR="00005C9C" w:rsidRPr="00035275">
        <w:rPr>
          <w:bCs/>
          <w:color w:val="000000"/>
          <w:spacing w:val="1"/>
        </w:rPr>
        <w:t xml:space="preserve">На каждом объекте должен быть соответствующий инвентарь и технологическое </w:t>
      </w:r>
      <w:r>
        <w:rPr>
          <w:bCs/>
          <w:color w:val="000000"/>
          <w:spacing w:val="1"/>
        </w:rPr>
        <w:t xml:space="preserve">    </w:t>
      </w:r>
      <w:r w:rsidR="00005C9C" w:rsidRPr="00035275">
        <w:rPr>
          <w:bCs/>
          <w:color w:val="000000"/>
          <w:spacing w:val="1"/>
        </w:rPr>
        <w:t>оборудование (при необходимости)</w:t>
      </w:r>
      <w:r w:rsidR="00916F68">
        <w:rPr>
          <w:bCs/>
          <w:color w:val="000000"/>
          <w:spacing w:val="1"/>
        </w:rPr>
        <w:t xml:space="preserve">, </w:t>
      </w:r>
      <w:r w:rsidR="00916F68" w:rsidRPr="00916F68">
        <w:rPr>
          <w:bCs/>
          <w:color w:val="000000"/>
          <w:spacing w:val="1"/>
        </w:rPr>
        <w:t>поверенны</w:t>
      </w:r>
      <w:r w:rsidR="00916F68">
        <w:rPr>
          <w:bCs/>
          <w:color w:val="000000"/>
          <w:spacing w:val="1"/>
        </w:rPr>
        <w:t>е</w:t>
      </w:r>
      <w:r w:rsidR="00916F68" w:rsidRPr="00916F68">
        <w:rPr>
          <w:bCs/>
          <w:color w:val="000000"/>
          <w:spacing w:val="1"/>
        </w:rPr>
        <w:t xml:space="preserve"> технически</w:t>
      </w:r>
      <w:r w:rsidR="00916F68">
        <w:rPr>
          <w:bCs/>
          <w:color w:val="000000"/>
          <w:spacing w:val="1"/>
        </w:rPr>
        <w:t>е</w:t>
      </w:r>
      <w:r w:rsidR="00916F68" w:rsidRPr="00916F68">
        <w:rPr>
          <w:bCs/>
          <w:color w:val="000000"/>
          <w:spacing w:val="1"/>
        </w:rPr>
        <w:t xml:space="preserve"> средств</w:t>
      </w:r>
      <w:r w:rsidR="00916F68">
        <w:rPr>
          <w:bCs/>
          <w:color w:val="000000"/>
          <w:spacing w:val="1"/>
        </w:rPr>
        <w:t>а</w:t>
      </w:r>
      <w:r w:rsidR="00916F68" w:rsidRPr="00916F68">
        <w:rPr>
          <w:bCs/>
          <w:color w:val="000000"/>
          <w:spacing w:val="1"/>
        </w:rPr>
        <w:t xml:space="preserve"> измерения (вес</w:t>
      </w:r>
      <w:r w:rsidR="00916F68">
        <w:rPr>
          <w:bCs/>
          <w:color w:val="000000"/>
          <w:spacing w:val="1"/>
        </w:rPr>
        <w:t>ы</w:t>
      </w:r>
      <w:r w:rsidR="00916F68" w:rsidRPr="00916F68">
        <w:rPr>
          <w:bCs/>
          <w:color w:val="000000"/>
          <w:spacing w:val="1"/>
        </w:rPr>
        <w:t>) на планируемый период размещения НТО</w:t>
      </w:r>
      <w:r w:rsidR="00005C9C" w:rsidRPr="00035275">
        <w:rPr>
          <w:bCs/>
          <w:color w:val="000000"/>
          <w:spacing w:val="1"/>
        </w:rPr>
        <w:t>.</w:t>
      </w:r>
      <w:r w:rsidR="00005C9C" w:rsidRPr="00035275">
        <w:rPr>
          <w:b/>
          <w:bCs/>
          <w:color w:val="000000"/>
          <w:spacing w:val="1"/>
        </w:rPr>
        <w:t xml:space="preserve"> </w:t>
      </w:r>
    </w:p>
    <w:p w:rsidR="004D1E5E" w:rsidRDefault="004D1E5E" w:rsidP="009127BA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</w:p>
    <w:p w:rsidR="009127BA" w:rsidRPr="00224809" w:rsidRDefault="009127BA" w:rsidP="009127BA">
      <w:pPr>
        <w:shd w:val="clear" w:color="auto" w:fill="FFFFFF"/>
        <w:spacing w:before="274"/>
        <w:ind w:left="284"/>
        <w:jc w:val="center"/>
      </w:pPr>
      <w:r w:rsidRPr="00224809">
        <w:rPr>
          <w:b/>
          <w:bCs/>
          <w:color w:val="000000"/>
          <w:spacing w:val="1"/>
        </w:rPr>
        <w:lastRenderedPageBreak/>
        <w:t>Требования к оказанию услуг</w:t>
      </w:r>
    </w:p>
    <w:p w:rsidR="009127BA" w:rsidRDefault="009127BA" w:rsidP="009127BA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  <w:r w:rsidR="003249A0">
        <w:t xml:space="preserve"> 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27BA" w:rsidRDefault="009127BA" w:rsidP="00252BB7">
      <w:pPr>
        <w:ind w:firstLine="567"/>
      </w:pP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условиям приема, хранения и реализации товаров, а также обеспечивать условия труда и правила личной гигиены работников. </w:t>
      </w:r>
    </w:p>
    <w:p w:rsidR="009127BA" w:rsidRDefault="009127BA" w:rsidP="009127BA">
      <w:pPr>
        <w:ind w:firstLine="342"/>
      </w:pPr>
      <w:r>
        <w:t xml:space="preserve">   9.5. </w:t>
      </w:r>
      <w:proofErr w:type="gramStart"/>
      <w:r>
        <w:t xml:space="preserve">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</w:t>
      </w:r>
      <w:r w:rsidR="00293E91">
        <w:t xml:space="preserve">муниципального образования </w:t>
      </w:r>
      <w:proofErr w:type="spellStart"/>
      <w:r w:rsidR="00293E91">
        <w:t>Выселковский</w:t>
      </w:r>
      <w:proofErr w:type="spellEnd"/>
      <w:r w:rsidR="00293E91">
        <w:t xml:space="preserve"> район</w:t>
      </w:r>
      <w:r>
        <w:t>.</w:t>
      </w:r>
      <w:proofErr w:type="gramEnd"/>
    </w:p>
    <w:p w:rsidR="009127BA" w:rsidRDefault="009127BA" w:rsidP="009127BA">
      <w:pPr>
        <w:ind w:firstLine="342"/>
      </w:pPr>
      <w:r>
        <w:t xml:space="preserve">   9.6. </w:t>
      </w:r>
      <w:r w:rsidR="00252BB7">
        <w:t>Каждый</w:t>
      </w:r>
      <w:r>
        <w:t xml:space="preserve"> объект должен быть </w:t>
      </w:r>
      <w:r w:rsidR="00252BB7">
        <w:t xml:space="preserve">оснащен </w:t>
      </w:r>
      <w:r>
        <w:t>соответствующи</w:t>
      </w:r>
      <w:r w:rsidR="00252BB7">
        <w:t>м</w:t>
      </w:r>
      <w:r>
        <w:t xml:space="preserve"> инвентар</w:t>
      </w:r>
      <w:r w:rsidR="00252BB7">
        <w:t>ем</w:t>
      </w:r>
      <w:r w:rsidR="003249A0">
        <w:t>,</w:t>
      </w:r>
      <w:r>
        <w:t xml:space="preserve"> технологическ</w:t>
      </w:r>
      <w:r w:rsidR="00252BB7">
        <w:t>им</w:t>
      </w:r>
      <w:r>
        <w:t xml:space="preserve"> оборудование</w:t>
      </w:r>
      <w:r w:rsidR="00252BB7">
        <w:t>м</w:t>
      </w:r>
      <w:r w:rsidR="009A47A0">
        <w:t>, наличие</w:t>
      </w:r>
      <w:r w:rsidR="00252BB7">
        <w:t>м</w:t>
      </w:r>
      <w:r w:rsidR="009A47A0" w:rsidRPr="009A47A0">
        <w:t xml:space="preserve"> средств охлаждения (при необходимости)</w:t>
      </w:r>
      <w:r w:rsidR="009A47A0">
        <w:t>, отвеча</w:t>
      </w:r>
      <w:r w:rsidR="00252BB7">
        <w:t>ть всем</w:t>
      </w:r>
      <w:r w:rsidR="003249A0" w:rsidRPr="003249A0">
        <w:t xml:space="preserve"> санитарно-эпидемиологически</w:t>
      </w:r>
      <w:r w:rsidR="009A47A0">
        <w:t>м</w:t>
      </w:r>
      <w:r w:rsidR="003249A0" w:rsidRPr="003249A0">
        <w:t xml:space="preserve"> требовани</w:t>
      </w:r>
      <w:r w:rsidR="009A47A0">
        <w:t>ям</w:t>
      </w:r>
      <w:r w:rsidR="003249A0" w:rsidRPr="003249A0">
        <w:t xml:space="preserve"> к помещени</w:t>
      </w:r>
      <w:r w:rsidR="009A47A0">
        <w:t>ям</w:t>
      </w:r>
      <w:r w:rsidR="003249A0" w:rsidRPr="003249A0">
        <w:t xml:space="preserve"> </w:t>
      </w:r>
      <w:r w:rsidR="009A47A0">
        <w:t>для реализации товаров</w:t>
      </w:r>
      <w:r>
        <w:t>.</w:t>
      </w:r>
      <w:r w:rsidR="003249A0">
        <w:t xml:space="preserve"> </w:t>
      </w:r>
    </w:p>
    <w:p w:rsidR="009127BA" w:rsidRDefault="009127BA" w:rsidP="009127BA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27BA" w:rsidRDefault="009127BA" w:rsidP="00252BB7">
      <w:pPr>
        <w:ind w:firstLine="567"/>
      </w:pPr>
      <w:r>
        <w:t xml:space="preserve">- договор </w:t>
      </w:r>
      <w:r w:rsidR="00252BB7">
        <w:t xml:space="preserve">(или его копия) </w:t>
      </w:r>
      <w:r>
        <w:t>на право размещения нестационарного  объекта мелкорозничной торговли;</w:t>
      </w:r>
    </w:p>
    <w:p w:rsidR="009127BA" w:rsidRDefault="009127BA" w:rsidP="00252BB7">
      <w:pPr>
        <w:ind w:firstLine="567"/>
      </w:pPr>
      <w:r>
        <w:t xml:space="preserve">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27BA" w:rsidRDefault="009127BA" w:rsidP="009127BA">
      <w:pPr>
        <w:ind w:firstLine="342"/>
        <w:rPr>
          <w:i/>
        </w:rPr>
      </w:pPr>
      <w:r>
        <w:t xml:space="preserve"> </w:t>
      </w:r>
      <w:r w:rsidR="00252BB7">
        <w:t xml:space="preserve">  </w:t>
      </w:r>
      <w:r>
        <w:t xml:space="preserve">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27BA" w:rsidRDefault="009127BA" w:rsidP="009127BA">
      <w:pPr>
        <w:ind w:firstLine="342"/>
      </w:pPr>
      <w:r>
        <w:t xml:space="preserve"> </w:t>
      </w:r>
      <w:r w:rsidR="00252BB7">
        <w:t xml:space="preserve">  </w:t>
      </w:r>
      <w:r>
        <w:t xml:space="preserve"> - журнал учета мероприятий по контролю;</w:t>
      </w:r>
    </w:p>
    <w:p w:rsidR="009127BA" w:rsidRDefault="00252BB7" w:rsidP="00252BB7">
      <w:pPr>
        <w:ind w:firstLine="567"/>
      </w:pPr>
      <w:r>
        <w:t xml:space="preserve"> </w:t>
      </w:r>
      <w:r w:rsidR="009127BA">
        <w:t>- договор на вывоз твердых бытовых отходов.</w:t>
      </w:r>
    </w:p>
    <w:p w:rsidR="009127BA" w:rsidRDefault="009127BA" w:rsidP="009127BA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27BA" w:rsidRDefault="009127BA" w:rsidP="009127BA">
      <w:pPr>
        <w:ind w:firstLine="342"/>
      </w:pPr>
      <w:r>
        <w:t xml:space="preserve">   9.9. Работники обязаны:</w:t>
      </w:r>
    </w:p>
    <w:p w:rsidR="009127BA" w:rsidRDefault="009127BA" w:rsidP="009127BA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27BA" w:rsidRDefault="009127BA" w:rsidP="009127BA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27BA" w:rsidRDefault="009127BA" w:rsidP="009127BA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27BA" w:rsidRDefault="009127BA" w:rsidP="009127BA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27BA" w:rsidRDefault="009127BA" w:rsidP="009127BA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27BA" w:rsidRPr="0095075C" w:rsidRDefault="009127BA" w:rsidP="009127BA">
      <w:pPr>
        <w:shd w:val="clear" w:color="auto" w:fill="FFFFFF"/>
      </w:pPr>
      <w:r>
        <w:lastRenderedPageBreak/>
        <w:t xml:space="preserve">      </w:t>
      </w:r>
      <w:r w:rsidR="004D1E5E">
        <w:t xml:space="preserve"> </w:t>
      </w:r>
      <w:r>
        <w:t xml:space="preserve"> 9.1</w:t>
      </w:r>
      <w:r w:rsidR="004D1E5E">
        <w:t>2</w:t>
      </w:r>
      <w:r>
        <w:t xml:space="preserve">. Монтаж, демонтаж и вывоз объектов производится силами и за счет исполнителя по окончании срока действия договора. </w:t>
      </w:r>
    </w:p>
    <w:p w:rsidR="009127BA" w:rsidRDefault="009127BA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C5713F">
        <w:rPr>
          <w:b/>
          <w:color w:val="000000" w:themeColor="text1"/>
        </w:rPr>
        <w:t>1</w:t>
      </w:r>
      <w:r w:rsidR="004D1E5E">
        <w:rPr>
          <w:b/>
          <w:color w:val="000000" w:themeColor="text1"/>
        </w:rPr>
        <w:t>4</w:t>
      </w:r>
      <w:r w:rsidR="00C5713F">
        <w:rPr>
          <w:b/>
          <w:color w:val="000000" w:themeColor="text1"/>
        </w:rPr>
        <w:t xml:space="preserve"> августа</w:t>
      </w:r>
      <w:r w:rsidR="00890F37">
        <w:rPr>
          <w:b/>
          <w:color w:val="000000" w:themeColor="text1"/>
        </w:rPr>
        <w:t xml:space="preserve"> </w:t>
      </w:r>
      <w:r w:rsidR="007F1A55">
        <w:rPr>
          <w:b/>
          <w:color w:val="000000" w:themeColor="text1"/>
        </w:rPr>
        <w:t>20</w:t>
      </w:r>
      <w:r w:rsidR="00890F37">
        <w:rPr>
          <w:b/>
          <w:color w:val="000000" w:themeColor="text1"/>
        </w:rPr>
        <w:t>20</w:t>
      </w:r>
      <w:r w:rsidR="007F1A55">
        <w:rPr>
          <w:b/>
          <w:color w:val="000000" w:themeColor="text1"/>
        </w:rPr>
        <w:t xml:space="preserve"> года</w:t>
      </w:r>
      <w:r w:rsidR="00C5713F">
        <w:rPr>
          <w:b/>
          <w:color w:val="000000" w:themeColor="text1"/>
        </w:rPr>
        <w:t>.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proofErr w:type="spellStart"/>
      <w:r w:rsidR="00293E91">
        <w:t>ст</w:t>
      </w:r>
      <w:proofErr w:type="gramStart"/>
      <w:r w:rsidR="00293E91">
        <w:t>.В</w:t>
      </w:r>
      <w:proofErr w:type="gramEnd"/>
      <w:r w:rsidR="00293E91">
        <w:t>ыселки</w:t>
      </w:r>
      <w:proofErr w:type="spellEnd"/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C5713F">
        <w:t>четверг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</w:t>
      </w:r>
      <w:r w:rsidR="00C5713F">
        <w:t>, пятница с 8.00 часов до 15.15 часов</w:t>
      </w:r>
      <w:r>
        <w:t>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" w:name="sub_1059"/>
      <w:r w:rsidRPr="0071106F">
        <w:t>10.3.</w:t>
      </w:r>
      <w:bookmarkStart w:id="2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10.4. </w:t>
      </w:r>
      <w:r w:rsidR="00D93AEE" w:rsidRPr="00D93AEE">
        <w:t xml:space="preserve">Комиссией осуществляется проверка заявок на участие в Конкурсе в ее открытой </w:t>
      </w:r>
      <w:proofErr w:type="gramStart"/>
      <w:r w:rsidR="00D93AEE" w:rsidRPr="00D93AEE">
        <w:t>форме</w:t>
      </w:r>
      <w:proofErr w:type="gramEnd"/>
      <w:r w:rsidR="00D93AEE" w:rsidRPr="00D93AEE">
        <w:t xml:space="preserve">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3" w:name="sub_83"/>
      <w:bookmarkEnd w:id="2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4" w:name="sub_84"/>
      <w:bookmarkEnd w:id="3"/>
      <w:proofErr w:type="gramStart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</w:t>
      </w:r>
      <w:proofErr w:type="gramEnd"/>
      <w:r w:rsidR="00C47216" w:rsidRPr="00C47216">
        <w:t xml:space="preserve">, </w:t>
      </w:r>
      <w:proofErr w:type="gramStart"/>
      <w:r w:rsidR="00C47216" w:rsidRPr="00C47216">
        <w:t>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  <w:r w:rsidR="00C47216" w:rsidRPr="00C47216">
        <w:t xml:space="preserve">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 xml:space="preserve">информация о признании Конкурса </w:t>
      </w:r>
      <w:proofErr w:type="gramStart"/>
      <w:r w:rsidRPr="00C47216">
        <w:t>несостоявшимся</w:t>
      </w:r>
      <w:proofErr w:type="gramEnd"/>
      <w:r w:rsidRPr="00C47216">
        <w:t>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5" w:name="sub_85"/>
      <w:bookmarkEnd w:id="4"/>
      <w:r w:rsidR="00937E6A" w:rsidRPr="00937E6A">
        <w:t xml:space="preserve"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</w:t>
      </w:r>
      <w:proofErr w:type="spellStart"/>
      <w:r w:rsidR="00937E6A" w:rsidRPr="00937E6A">
        <w:t>Выселковский</w:t>
      </w:r>
      <w:proofErr w:type="spellEnd"/>
      <w:r w:rsidR="00937E6A" w:rsidRPr="00937E6A">
        <w:t xml:space="preserve"> район в информационн</w:t>
      </w:r>
      <w:proofErr w:type="gramStart"/>
      <w:r w:rsidR="00937E6A" w:rsidRPr="00937E6A">
        <w:t>о-</w:t>
      </w:r>
      <w:proofErr w:type="gramEnd"/>
      <w:r w:rsidR="00937E6A" w:rsidRPr="00937E6A">
        <w:t xml:space="preserve">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6" w:name="sub_86"/>
      <w:bookmarkEnd w:id="5"/>
      <w:r w:rsidRPr="0071106F">
        <w:lastRenderedPageBreak/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7" w:name="sub_87"/>
      <w:bookmarkEnd w:id="6"/>
      <w:r w:rsidRPr="0071106F"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8" w:name="sub_88"/>
      <w:bookmarkEnd w:id="7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9" w:name="sub_89"/>
      <w:bookmarkEnd w:id="8"/>
      <w:r w:rsidRPr="0071106F">
        <w:t xml:space="preserve">10.9. </w:t>
      </w:r>
      <w:proofErr w:type="gramStart"/>
      <w:r w:rsidRPr="0071106F">
        <w:t xml:space="preserve">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0" w:name="sub_90"/>
      <w:bookmarkEnd w:id="9"/>
      <w:r w:rsidRPr="0071106F">
        <w:t xml:space="preserve">10.10. </w:t>
      </w:r>
      <w:proofErr w:type="gramStart"/>
      <w:r w:rsidRPr="0071106F">
        <w:t>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91"/>
      <w:bookmarkEnd w:id="10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proofErr w:type="spellStart"/>
      <w:r w:rsidR="00937E6A">
        <w:t>Выселковский</w:t>
      </w:r>
      <w:proofErr w:type="spellEnd"/>
      <w:r w:rsidR="00937E6A">
        <w:t xml:space="preserve">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92"/>
      <w:bookmarkEnd w:id="11"/>
      <w:r w:rsidRPr="0071106F">
        <w:t xml:space="preserve">10.12. </w:t>
      </w:r>
      <w:proofErr w:type="gramStart"/>
      <w:r w:rsidRPr="0071106F">
        <w:t>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</w:t>
      </w:r>
      <w:proofErr w:type="gramEnd"/>
      <w:r w:rsidRPr="0071106F">
        <w:t xml:space="preserve">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3" w:name="sub_93"/>
      <w:bookmarkEnd w:id="12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4" w:name="sub_94"/>
      <w:bookmarkEnd w:id="13"/>
      <w:proofErr w:type="gramStart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  <w:proofErr w:type="gramEnd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15" w:name="sub_95"/>
      <w:bookmarkEnd w:id="14"/>
      <w:proofErr w:type="gramStart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</w:t>
      </w:r>
      <w:proofErr w:type="gramEnd"/>
      <w:r w:rsidR="008B4706" w:rsidRPr="008B4706">
        <w:t xml:space="preserve">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10.15. </w:t>
      </w:r>
      <w:proofErr w:type="gramStart"/>
      <w:r w:rsidRPr="0071106F">
        <w:t>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</w:t>
      </w:r>
      <w:proofErr w:type="gramEnd"/>
      <w:r w:rsidRPr="0071106F">
        <w:t xml:space="preserve">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</w:t>
      </w:r>
      <w:r w:rsidRPr="008B4706">
        <w:lastRenderedPageBreak/>
        <w:t xml:space="preserve">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8B4706">
        <w:t>.</w:t>
      </w:r>
    </w:p>
    <w:bookmarkEnd w:id="1"/>
    <w:bookmarkEnd w:id="15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 xml:space="preserve">онкурсной документации. </w:t>
      </w:r>
      <w:proofErr w:type="gramStart"/>
      <w:r w:rsidRPr="00F66B3C">
        <w:t>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proofErr w:type="spellStart"/>
      <w:r w:rsidR="00BD14F1">
        <w:rPr>
          <w:rFonts w:eastAsia="Verdana"/>
          <w:color w:val="000000"/>
        </w:rPr>
        <w:t>Выселковский</w:t>
      </w:r>
      <w:proofErr w:type="spellEnd"/>
      <w:r w:rsidR="00BD14F1">
        <w:rPr>
          <w:rFonts w:eastAsia="Verdana"/>
          <w:color w:val="000000"/>
        </w:rPr>
        <w:t xml:space="preserve">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  <w:proofErr w:type="gramEnd"/>
    </w:p>
    <w:p w:rsidR="00BD14F1" w:rsidRPr="00BD14F1" w:rsidRDefault="009127BA" w:rsidP="00BD14F1">
      <w:pPr>
        <w:shd w:val="clear" w:color="auto" w:fill="FFFFFF"/>
        <w:ind w:firstLine="708"/>
      </w:pPr>
      <w:r>
        <w:t xml:space="preserve">11.2. </w:t>
      </w:r>
      <w:r w:rsidR="00BD14F1" w:rsidRPr="00BD14F1">
        <w:t xml:space="preserve">Организатор Конкурса вправе принять решение о внесении изменений в извещение о проведении Конкурса не </w:t>
      </w:r>
      <w:proofErr w:type="gramStart"/>
      <w:r w:rsidR="00BD14F1" w:rsidRPr="00BD14F1">
        <w:t>позднее</w:t>
      </w:r>
      <w:proofErr w:type="gramEnd"/>
      <w:r w:rsidR="00BD14F1" w:rsidRPr="00BD14F1">
        <w:t xml:space="preserve"> чем за пять дней до даты окончания срока подачи заявок на участие в Конкурсе. В течение одного дня </w:t>
      </w:r>
      <w:proofErr w:type="gramStart"/>
      <w:r w:rsidR="00BD14F1" w:rsidRPr="00BD14F1">
        <w:t>с даты принятия</w:t>
      </w:r>
      <w:proofErr w:type="gramEnd"/>
      <w:r w:rsidR="00BD14F1" w:rsidRPr="00BD14F1">
        <w:t xml:space="preserve"> указанного решения такие изменения размещаются организатором Конкурса в порядке, установленном для размещения извещения о проведении Конкурса. </w:t>
      </w:r>
      <w:proofErr w:type="gramStart"/>
      <w:r w:rsidR="00BD14F1" w:rsidRPr="00BD14F1">
        <w:t>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</w:t>
      </w:r>
      <w:proofErr w:type="gramEnd"/>
      <w:r w:rsidR="00BD14F1" w:rsidRPr="00BD14F1">
        <w:t xml:space="preserve">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6" w:name="sub_96"/>
      <w:bookmarkStart w:id="17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18" w:name="sub_97"/>
      <w:bookmarkEnd w:id="16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</w:t>
      </w:r>
      <w:proofErr w:type="gramStart"/>
      <w:r w:rsidRPr="00F347CC">
        <w:t>предусмотренного</w:t>
      </w:r>
      <w:proofErr w:type="gramEnd"/>
      <w:r w:rsidRPr="00F347CC">
        <w:t xml:space="preserve">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9" w:name="sub_98"/>
      <w:bookmarkEnd w:id="18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0" w:name="sub_99"/>
      <w:bookmarkEnd w:id="19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1" w:name="sub_100"/>
      <w:bookmarkEnd w:id="20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2" w:name="sub_101"/>
      <w:bookmarkEnd w:id="21"/>
      <w:r w:rsidR="001D19A2" w:rsidRPr="007A19A7">
        <w:rPr>
          <w:color w:val="000000" w:themeColor="text1"/>
        </w:rPr>
        <w:t xml:space="preserve">В случае если </w:t>
      </w:r>
      <w:proofErr w:type="gramStart"/>
      <w:r w:rsidR="001D19A2" w:rsidRPr="007A19A7">
        <w:rPr>
          <w:color w:val="000000" w:themeColor="text1"/>
        </w:rPr>
        <w:t>два и более участников</w:t>
      </w:r>
      <w:proofErr w:type="gramEnd"/>
      <w:r w:rsidR="001D19A2" w:rsidRPr="007A19A7">
        <w:rPr>
          <w:color w:val="000000" w:themeColor="text1"/>
        </w:rPr>
        <w:t xml:space="preserve">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lastRenderedPageBreak/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3" w:name="sub_102"/>
      <w:bookmarkEnd w:id="22"/>
      <w:proofErr w:type="gramStart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</w:t>
      </w:r>
      <w:proofErr w:type="gramEnd"/>
      <w:r w:rsidR="001D19A2" w:rsidRPr="001D19A2">
        <w:t xml:space="preserve">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4" w:name="sub_103"/>
      <w:bookmarkEnd w:id="23"/>
      <w:r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 xml:space="preserve">администрации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104"/>
      <w:bookmarkEnd w:id="24"/>
      <w:r>
        <w:tab/>
      </w:r>
      <w:r>
        <w:tab/>
      </w:r>
      <w:r w:rsidR="00B72182">
        <w:t>12.9</w:t>
      </w:r>
      <w:r w:rsidR="00B72182" w:rsidRPr="00B72182">
        <w:t xml:space="preserve">. </w:t>
      </w:r>
      <w:proofErr w:type="gramStart"/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</w:t>
      </w:r>
      <w:proofErr w:type="spellStart"/>
      <w:r w:rsidR="0066122B">
        <w:t>проокола</w:t>
      </w:r>
      <w:proofErr w:type="spellEnd"/>
      <w:r w:rsidR="0066122B">
        <w:t>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  <w:proofErr w:type="gramEnd"/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 xml:space="preserve">Победитель перечисляет в бюджет муниципального образования </w:t>
      </w:r>
      <w:proofErr w:type="spellStart"/>
      <w:r w:rsidR="00C072A7" w:rsidRPr="00C072A7">
        <w:t>Выселковский</w:t>
      </w:r>
      <w:proofErr w:type="spellEnd"/>
      <w:r w:rsidR="00C072A7" w:rsidRPr="00C072A7">
        <w:t xml:space="preserve"> район предложенную </w:t>
      </w:r>
      <w:proofErr w:type="gramStart"/>
      <w:r w:rsidR="00C072A7" w:rsidRPr="00C072A7">
        <w:t>в конкурсной заявке плату за право на размещение НТО в соответствии с Конкурсной документацией</w:t>
      </w:r>
      <w:proofErr w:type="gramEnd"/>
      <w:r w:rsidR="00C072A7" w:rsidRPr="00C072A7">
        <w:t xml:space="preserve">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25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76E52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17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16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26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</w:t>
      </w:r>
      <w:proofErr w:type="gramStart"/>
      <w:r w:rsidR="0066122B" w:rsidRPr="0066122B">
        <w:t>с даты получения</w:t>
      </w:r>
      <w:proofErr w:type="gramEnd"/>
      <w:r w:rsidR="0066122B" w:rsidRPr="0066122B">
        <w:t xml:space="preserve">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 xml:space="preserve">чем через двадцать дней </w:t>
      </w:r>
      <w:proofErr w:type="gramStart"/>
      <w:r w:rsidR="00EA4B7A">
        <w:t>с даты размещения</w:t>
      </w:r>
      <w:proofErr w:type="gramEnd"/>
      <w:r w:rsidR="00EA4B7A">
        <w:t xml:space="preserve"> на официальном сайте администрации 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 протокола рассмотрения и оценки заявок на участие в Конкурсе</w:t>
      </w:r>
      <w:r w:rsidRPr="007A19A7">
        <w:t xml:space="preserve"> </w:t>
      </w:r>
      <w:bookmarkStart w:id="27" w:name="sub_109"/>
      <w:bookmarkEnd w:id="26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28" w:name="sub_110"/>
      <w:bookmarkEnd w:id="27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</w:t>
      </w:r>
      <w:proofErr w:type="gramStart"/>
      <w:r w:rsidRPr="008034F6">
        <w:t>уклонившимся</w:t>
      </w:r>
      <w:proofErr w:type="gramEnd"/>
      <w:r w:rsidRPr="008034F6">
        <w:t xml:space="preserve">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proofErr w:type="gramStart"/>
      <w:r w:rsidRPr="008034F6"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</w:t>
      </w:r>
      <w:r w:rsidRPr="008034F6">
        <w:lastRenderedPageBreak/>
        <w:t>срока заключения Договора с победителем и признания его уклонившимся от заключения Договора.</w:t>
      </w:r>
      <w:proofErr w:type="gramEnd"/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29" w:name="sub_111"/>
      <w:bookmarkEnd w:id="28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</w:t>
      </w:r>
      <w:proofErr w:type="gramStart"/>
      <w:r w:rsidR="00F347CC" w:rsidRPr="00F347CC">
        <w:t xml:space="preserve"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890F37">
          <w:rPr>
            <w:rStyle w:val="a3"/>
            <w:color w:val="auto"/>
          </w:rPr>
          <w:t xml:space="preserve">пунктом </w:t>
        </w:r>
        <w:r w:rsidRPr="00890F37">
          <w:rPr>
            <w:rStyle w:val="a3"/>
            <w:color w:val="auto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>, или 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  <w:proofErr w:type="gramEnd"/>
    </w:p>
    <w:p w:rsidR="00890F37" w:rsidRDefault="006C218D" w:rsidP="00890F37">
      <w:pPr>
        <w:autoSpaceDE w:val="0"/>
        <w:autoSpaceDN w:val="0"/>
        <w:adjustRightInd w:val="0"/>
        <w:ind w:firstLine="708"/>
        <w:outlineLvl w:val="1"/>
      </w:pPr>
      <w:bookmarkStart w:id="30" w:name="sub_112"/>
      <w:bookmarkEnd w:id="29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  <w:bookmarkEnd w:id="30"/>
    </w:p>
    <w:p w:rsidR="009127BA" w:rsidRPr="00C136C6" w:rsidRDefault="009127BA" w:rsidP="00890F37">
      <w:pPr>
        <w:autoSpaceDE w:val="0"/>
        <w:autoSpaceDN w:val="0"/>
        <w:adjustRightInd w:val="0"/>
        <w:ind w:firstLine="708"/>
        <w:jc w:val="center"/>
        <w:outlineLvl w:val="1"/>
      </w:pPr>
      <w:r w:rsidRPr="00C136C6">
        <w:t xml:space="preserve">ЧАСТЬ </w:t>
      </w:r>
      <w:r w:rsidRPr="00C136C6">
        <w:rPr>
          <w:lang w:val="en-US"/>
        </w:rPr>
        <w:t>II</w:t>
      </w:r>
      <w:r w:rsidR="00C136C6" w:rsidRPr="00C136C6">
        <w:t xml:space="preserve"> “</w:t>
      </w:r>
      <w:r w:rsidRPr="00C136C6">
        <w:t xml:space="preserve"> ИНФОРМАЦИОННАЯ КАРТА КОНКУРСА</w:t>
      </w:r>
      <w:r w:rsidR="00C136C6" w:rsidRPr="00C136C6"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5967"/>
      </w:tblGrid>
      <w:tr w:rsidR="009127BA" w:rsidTr="00976E52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B45FF6">
        <w:trPr>
          <w:trHeight w:val="3524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8A7DA1">
            <w:pPr>
              <w:pStyle w:val="aa"/>
              <w:ind w:left="0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proofErr w:type="spellStart"/>
            <w:r w:rsidR="00081895">
              <w:rPr>
                <w:rFonts w:eastAsia="Verdana"/>
                <w:color w:val="000000"/>
              </w:rPr>
              <w:t>Выселковский</w:t>
            </w:r>
            <w:proofErr w:type="spellEnd"/>
            <w:r w:rsidR="00081895">
              <w:rPr>
                <w:rFonts w:eastAsia="Verdana"/>
                <w:color w:val="000000"/>
              </w:rPr>
              <w:t xml:space="preserve">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proofErr w:type="spellStart"/>
            <w:r w:rsidR="00081895">
              <w:t>ст</w:t>
            </w:r>
            <w:proofErr w:type="gramStart"/>
            <w:r w:rsidR="00081895">
              <w:t>.В</w:t>
            </w:r>
            <w:proofErr w:type="gramEnd"/>
            <w:r w:rsidR="00081895">
              <w:t>ыселки</w:t>
            </w:r>
            <w:proofErr w:type="spellEnd"/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8A7DA1">
            <w:pPr>
              <w:pStyle w:val="aa"/>
              <w:ind w:left="0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proofErr w:type="spellStart"/>
            <w:r w:rsidR="00081895">
              <w:rPr>
                <w:rFonts w:eastAsia="Verdana"/>
                <w:color w:val="000000" w:themeColor="text1"/>
              </w:rPr>
              <w:t>Хлыстун</w:t>
            </w:r>
            <w:proofErr w:type="spellEnd"/>
            <w:r w:rsidR="00081895">
              <w:rPr>
                <w:rFonts w:eastAsia="Verdana"/>
                <w:color w:val="000000" w:themeColor="text1"/>
              </w:rPr>
              <w:t xml:space="preserve">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8A7DA1">
            <w:pPr>
              <w:pStyle w:val="aa"/>
              <w:ind w:left="0"/>
            </w:pPr>
            <w:r w:rsidRPr="00B65B1E">
              <w:rPr>
                <w:rFonts w:eastAsia="Verdana"/>
              </w:rPr>
              <w:t xml:space="preserve">- </w:t>
            </w:r>
            <w:r w:rsidR="00866C24">
              <w:rPr>
                <w:rFonts w:eastAsia="Verdana"/>
              </w:rPr>
              <w:t>главный специалист</w:t>
            </w:r>
            <w:r w:rsidR="00081895">
              <w:rPr>
                <w:rFonts w:eastAsia="Verdana"/>
              </w:rPr>
              <w:t xml:space="preserve">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proofErr w:type="spellStart"/>
            <w:r w:rsidR="00866C24">
              <w:rPr>
                <w:rFonts w:eastAsia="Verdana"/>
              </w:rPr>
              <w:t>Беребетова</w:t>
            </w:r>
            <w:proofErr w:type="spellEnd"/>
            <w:r w:rsidR="00866C24">
              <w:rPr>
                <w:rFonts w:eastAsia="Verdana"/>
              </w:rPr>
              <w:t xml:space="preserve"> Татьяна Вячеславовна </w:t>
            </w:r>
            <w:r w:rsidR="00081895" w:rsidRPr="00081895">
              <w:rPr>
                <w:rFonts w:eastAsia="Verdana"/>
              </w:rPr>
              <w:t>- тел.73-3-91</w:t>
            </w:r>
            <w:r w:rsidR="00C67A35" w:rsidRPr="00B65B1E">
              <w:t>;</w:t>
            </w:r>
          </w:p>
        </w:tc>
      </w:tr>
      <w:tr w:rsidR="009127BA" w:rsidTr="00976E52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8A7DA1">
            <w:pPr>
              <w:pStyle w:val="aa"/>
              <w:tabs>
                <w:tab w:val="left" w:pos="0"/>
                <w:tab w:val="left" w:pos="900"/>
              </w:tabs>
              <w:ind w:left="0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 xml:space="preserve">по предоставлению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 xml:space="preserve">предоставление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 в соответствии со схемой размещения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C5713F" w:rsidTr="00976E52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C5713F" w:rsidRPr="005F1822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C5713F" w:rsidRPr="005F1822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1B61EC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Начальная </w:t>
            </w:r>
            <w:r w:rsidRPr="001B61EC">
              <w:rPr>
                <w:rFonts w:ascii="Times New Roman" w:hAnsi="Times New Roman" w:cs="Times New Roman"/>
                <w:color w:val="000000" w:themeColor="text1"/>
              </w:rPr>
              <w:lastRenderedPageBreak/>
              <w:t>(минимальная) цена договора (цена лота) в рублях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Лот №1 – 1500,00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 – 750,00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 w:rsidRPr="00890F37">
              <w:rPr>
                <w:color w:val="000000" w:themeColor="text1"/>
              </w:rPr>
              <w:t>Лот №</w:t>
            </w:r>
            <w:r>
              <w:rPr>
                <w:color w:val="000000" w:themeColor="text1"/>
              </w:rPr>
              <w:t>3</w:t>
            </w:r>
            <w:r w:rsidRPr="00890F37"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t>135</w:t>
            </w:r>
            <w:r w:rsidRPr="00890F37">
              <w:rPr>
                <w:color w:val="000000" w:themeColor="text1"/>
              </w:rPr>
              <w:t>,00</w:t>
            </w:r>
          </w:p>
        </w:tc>
      </w:tr>
      <w:tr w:rsidR="00C5713F" w:rsidTr="00976E52">
        <w:trPr>
          <w:trHeight w:val="299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709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№4 </w:t>
            </w:r>
            <w:r w:rsidR="00C709BE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 xml:space="preserve"> 540,00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№5 - 180,00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№6 – 648,00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№7 –</w:t>
            </w:r>
            <w:r w:rsidR="00C709B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648,00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№8 – 2250,00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780B57" w:rsidRDefault="00C5713F" w:rsidP="00C571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№9 – 135,00</w:t>
            </w:r>
          </w:p>
        </w:tc>
      </w:tr>
      <w:tr w:rsidR="008334A3" w:rsidTr="00976E52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8A7DA1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8334A3" w:rsidRPr="00B93267" w:rsidRDefault="008334A3" w:rsidP="008A7DA1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proofErr w:type="spellStart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>Выселковский</w:t>
            </w:r>
            <w:proofErr w:type="spellEnd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</w:t>
            </w:r>
            <w:r w:rsidR="00C709BE">
              <w:rPr>
                <w:rFonts w:ascii="Times New Roman" w:hAnsi="Times New Roman" w:cs="Times New Roman"/>
              </w:rPr>
              <w:t xml:space="preserve">в </w:t>
            </w:r>
            <w:r w:rsidR="00C709BE" w:rsidRPr="00C709BE">
              <w:rPr>
                <w:rFonts w:ascii="Times New Roman" w:hAnsi="Times New Roman" w:cs="Times New Roman"/>
              </w:rPr>
              <w:t xml:space="preserve">муниципальной собственности муниципального образования </w:t>
            </w:r>
            <w:proofErr w:type="spellStart"/>
            <w:r w:rsidR="00C709BE" w:rsidRPr="00C709BE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="00C709BE" w:rsidRPr="00C709BE">
              <w:rPr>
                <w:rFonts w:ascii="Times New Roman" w:hAnsi="Times New Roman" w:cs="Times New Roman"/>
              </w:rPr>
              <w:t xml:space="preserve"> район или государственная собственность на которые не разграничена</w:t>
            </w:r>
            <w:r w:rsidR="00C709BE">
              <w:rPr>
                <w:rFonts w:ascii="Times New Roman" w:hAnsi="Times New Roman" w:cs="Times New Roman"/>
              </w:rPr>
              <w:t>,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8334A3" w:rsidRPr="00005BA7" w:rsidRDefault="008334A3" w:rsidP="008A7DA1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t>Срок оказания услуг</w:t>
            </w:r>
            <w:r w:rsidR="001170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F79B3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пунктом 8.2 раздела 8 части 1 конкурсной документации </w:t>
            </w:r>
          </w:p>
        </w:tc>
      </w:tr>
      <w:tr w:rsidR="008334A3" w:rsidTr="00976E52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8A7DA1">
            <w:pPr>
              <w:pStyle w:val="ConsPlusCell"/>
              <w:widowControl/>
              <w:tabs>
                <w:tab w:val="center" w:pos="3015"/>
              </w:tabs>
              <w:ind w:firstLine="0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</w:t>
            </w:r>
            <w:r w:rsidR="007F79B3">
              <w:rPr>
                <w:rFonts w:ascii="Times New Roman" w:hAnsi="Times New Roman" w:cs="Times New Roman"/>
              </w:rPr>
              <w:t xml:space="preserve">унктом </w:t>
            </w:r>
            <w:r w:rsidRPr="00B9326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.3. разд</w:t>
            </w:r>
            <w:r w:rsidR="007F79B3">
              <w:rPr>
                <w:rFonts w:ascii="Times New Roman" w:hAnsi="Times New Roman" w:cs="Times New Roman"/>
              </w:rPr>
              <w:t xml:space="preserve">ела </w:t>
            </w:r>
            <w:r>
              <w:rPr>
                <w:rFonts w:ascii="Times New Roman" w:hAnsi="Times New Roman" w:cs="Times New Roman"/>
              </w:rPr>
              <w:t>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34A3" w:rsidTr="00B45FF6">
        <w:trPr>
          <w:trHeight w:val="1771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>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8334A3" w:rsidRDefault="008334A3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8334A3" w:rsidTr="00976E52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8334A3" w:rsidRDefault="008334A3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4A3" w:rsidRPr="0095075C" w:rsidRDefault="008334A3" w:rsidP="008A7DA1"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8334A3" w:rsidRPr="0095075C" w:rsidRDefault="008334A3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 w:rsidR="001170F5">
              <w:t>лицам, осуществляющим торговую деятельность</w:t>
            </w:r>
            <w:r w:rsidRPr="0095075C">
              <w:t>;</w:t>
            </w:r>
          </w:p>
          <w:p w:rsidR="008334A3" w:rsidRPr="0095075C" w:rsidRDefault="008334A3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      </w:r>
            <w:r w:rsidRPr="0095075C">
              <w:t>;</w:t>
            </w:r>
          </w:p>
          <w:p w:rsidR="008334A3" w:rsidRDefault="008334A3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 w:rsidR="001170F5">
              <w:rPr>
                <w:bCs/>
              </w:rPr>
              <w:t>;</w:t>
            </w:r>
          </w:p>
          <w:p w:rsidR="001170F5" w:rsidRPr="0095075C" w:rsidRDefault="001170F5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8334A3" w:rsidRPr="0043298C" w:rsidRDefault="008334A3" w:rsidP="004004BD"/>
        </w:tc>
      </w:tr>
      <w:tr w:rsidR="008334A3" w:rsidTr="00976E52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на участие в 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r w:rsidRPr="0000384B">
              <w:t>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8334A3" w:rsidRDefault="008334A3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8334A3" w:rsidTr="00976E52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Заявка на участие в Конкурсе в ее открытой форме должна содержать: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копию, заверенную в установленном порядке;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открытого конкурса к субъектам малого (среднего) предпринимательства;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8334A3" w:rsidRPr="0000384B" w:rsidRDefault="00836498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1" w:name="sub_596"/>
            <w:r>
              <w:rPr>
                <w:rFonts w:eastAsiaTheme="minorEastAsia"/>
              </w:rPr>
              <w:lastRenderedPageBreak/>
              <w:t xml:space="preserve">         </w:t>
            </w:r>
            <w:r w:rsidR="008334A3">
              <w:rPr>
                <w:rFonts w:eastAsiaTheme="minorEastAsia"/>
              </w:rPr>
              <w:t>5</w:t>
            </w:r>
            <w:r w:rsidR="008334A3" w:rsidRPr="0000384B">
              <w:rPr>
                <w:rFonts w:eastAsiaTheme="minorEastAsia"/>
              </w:rPr>
              <w:t>) сведения о НТО:</w:t>
            </w:r>
          </w:p>
          <w:bookmarkEnd w:id="31"/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адрес места расположения НТО, его площадь;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вид НТО;</w:t>
            </w:r>
          </w:p>
          <w:p w:rsidR="008334A3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8334A3" w:rsidRPr="007B30D0" w:rsidRDefault="008334A3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proofErr w:type="gramStart"/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      </w:r>
            <w:proofErr w:type="gramEnd"/>
            <w:r w:rsidRPr="007B30D0">
              <w:rPr>
                <w:rFonts w:eastAsiaTheme="minorEastAsia"/>
              </w:rPr>
              <w:t xml:space="preserve"> собственной инициативе).</w:t>
            </w:r>
          </w:p>
          <w:p w:rsidR="008334A3" w:rsidRPr="00A4019E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A4019E">
              <w:rPr>
                <w:rFonts w:eastAsiaTheme="minorEastAsia"/>
                <w:b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 w:rsidR="00836498"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 w:rsidR="00836498"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</w:t>
            </w:r>
            <w:r w:rsidR="00D63A43">
              <w:rPr>
                <w:rFonts w:eastAsiaTheme="minorEastAsia"/>
              </w:rPr>
              <w:t>, согласованны</w:t>
            </w:r>
            <w:bookmarkStart w:id="32" w:name="_GoBack"/>
            <w:r w:rsidR="00D63A43">
              <w:rPr>
                <w:rFonts w:eastAsiaTheme="minorEastAsia"/>
              </w:rPr>
              <w:t>е</w:t>
            </w:r>
            <w:bookmarkEnd w:id="32"/>
            <w:r w:rsidR="00D63A43">
              <w:rPr>
                <w:rFonts w:eastAsiaTheme="minorEastAsia"/>
              </w:rPr>
              <w:t xml:space="preserve"> с управлением архитектуры и градостроительства администрации муниципального образования </w:t>
            </w:r>
            <w:proofErr w:type="spellStart"/>
            <w:r w:rsidR="00D63A43">
              <w:rPr>
                <w:rFonts w:eastAsiaTheme="minorEastAsia"/>
              </w:rPr>
              <w:t>Выселковский</w:t>
            </w:r>
            <w:proofErr w:type="spellEnd"/>
            <w:r w:rsidR="00D63A43">
              <w:rPr>
                <w:rFonts w:eastAsiaTheme="minorEastAsia"/>
              </w:rPr>
              <w:t xml:space="preserve"> район</w:t>
            </w:r>
            <w:r w:rsidRPr="007B30D0">
              <w:rPr>
                <w:rFonts w:eastAsiaTheme="minorEastAsia"/>
              </w:rPr>
              <w:t>.</w:t>
            </w:r>
            <w:r w:rsidR="00A4019E">
              <w:rPr>
                <w:rFonts w:eastAsiaTheme="minorEastAsia"/>
              </w:rPr>
              <w:t xml:space="preserve"> 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 w:rsidR="00836498"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</w:t>
            </w:r>
            <w:proofErr w:type="gramStart"/>
            <w:r w:rsidRPr="007B30D0">
              <w:rPr>
                <w:rFonts w:eastAsiaTheme="minorEastAsia"/>
              </w:rPr>
              <w:t>,</w:t>
            </w:r>
            <w:proofErr w:type="gramEnd"/>
            <w:r w:rsidRPr="007B30D0">
              <w:rPr>
                <w:rFonts w:eastAsiaTheme="minorEastAsia"/>
              </w:rPr>
              <w:t xml:space="preserve"> в случае разночтения суммы, указанной прописью и цифрами, преимущество имеет сумма, указанная прописью.».</w:t>
            </w:r>
          </w:p>
          <w:p w:rsidR="008334A3" w:rsidRPr="007E29AC" w:rsidRDefault="008334A3" w:rsidP="0045770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>При подаче участником более одной заявки 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8334A3" w:rsidTr="00976E52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457704">
            <w:r w:rsidRPr="00B65B1E">
              <w:t xml:space="preserve">Прием заявок осуществляется: в Администрации </w:t>
            </w:r>
            <w:r w:rsidR="00836498">
              <w:t xml:space="preserve">муниципального образования </w:t>
            </w:r>
            <w:proofErr w:type="spellStart"/>
            <w:r w:rsidR="00836498">
              <w:t>Выселковский</w:t>
            </w:r>
            <w:proofErr w:type="spellEnd"/>
            <w:r w:rsidR="00836498">
              <w:t xml:space="preserve"> район</w:t>
            </w:r>
            <w:r w:rsidRPr="00B65B1E">
              <w:t xml:space="preserve"> по адресу: </w:t>
            </w:r>
            <w:proofErr w:type="spellStart"/>
            <w:r w:rsidR="00836498">
              <w:t>ст</w:t>
            </w:r>
            <w:proofErr w:type="gramStart"/>
            <w:r w:rsidR="00836498">
              <w:t>.В</w:t>
            </w:r>
            <w:proofErr w:type="gramEnd"/>
            <w:r w:rsidR="00836498">
              <w:t>ыселки</w:t>
            </w:r>
            <w:proofErr w:type="spellEnd"/>
            <w:r w:rsidRPr="00B65B1E">
              <w:t xml:space="preserve"> ул. </w:t>
            </w:r>
            <w:r w:rsidR="00836498">
              <w:t>Ленина</w:t>
            </w:r>
            <w:r w:rsidRPr="00B65B1E">
              <w:t xml:space="preserve">, </w:t>
            </w:r>
            <w:r w:rsidR="00836498">
              <w:t>37</w:t>
            </w:r>
            <w:r w:rsidRPr="00B65B1E">
              <w:t xml:space="preserve"> каб.</w:t>
            </w:r>
            <w:r w:rsidR="00836498">
              <w:t>19</w:t>
            </w:r>
            <w:r w:rsidRPr="00B65B1E">
              <w:t xml:space="preserve">, с понедельника по </w:t>
            </w:r>
            <w:r w:rsidR="00C709BE">
              <w:t xml:space="preserve">четверг </w:t>
            </w:r>
            <w:r w:rsidRPr="00B65B1E">
              <w:t xml:space="preserve">с </w:t>
            </w:r>
            <w:r w:rsidR="00836498">
              <w:t>8</w:t>
            </w:r>
            <w:r w:rsidRPr="00B65B1E">
              <w:t>.00 до 1</w:t>
            </w:r>
            <w:r w:rsidR="00836498">
              <w:t>6</w:t>
            </w:r>
            <w:r w:rsidRPr="00B65B1E">
              <w:t>.</w:t>
            </w:r>
            <w:r w:rsidR="00836498">
              <w:t>15</w:t>
            </w:r>
            <w:r w:rsidR="00C709BE">
              <w:t xml:space="preserve"> час., в </w:t>
            </w:r>
            <w:r w:rsidR="00C709BE" w:rsidRPr="00C709BE">
              <w:t>пятницу</w:t>
            </w:r>
            <w:r w:rsidR="00C709BE">
              <w:t xml:space="preserve"> с 8.00 до 15.15 час. </w:t>
            </w:r>
            <w:r w:rsidRPr="00B65B1E">
              <w:t>,  обед с 1</w:t>
            </w:r>
            <w:r w:rsidR="00836498">
              <w:t>2</w:t>
            </w:r>
            <w:r w:rsidRPr="00B65B1E">
              <w:t>.00 до 1</w:t>
            </w:r>
            <w:r w:rsidR="00836498">
              <w:t>2</w:t>
            </w:r>
            <w:r w:rsidRPr="00B65B1E">
              <w:t>.4</w:t>
            </w:r>
            <w:r w:rsidR="00836498">
              <w:t>5</w:t>
            </w:r>
            <w:r w:rsidR="00C709BE">
              <w:t xml:space="preserve"> час</w:t>
            </w:r>
            <w:r w:rsidRPr="00B65B1E">
              <w:t xml:space="preserve">. </w:t>
            </w:r>
          </w:p>
          <w:p w:rsidR="008334A3" w:rsidRPr="00B65B1E" w:rsidRDefault="008334A3" w:rsidP="004D1E5E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t xml:space="preserve">Последний день приема заявок – </w:t>
            </w:r>
            <w:r w:rsidR="004D1E5E">
              <w:rPr>
                <w:rFonts w:ascii="Times New Roman" w:hAnsi="Times New Roman" w:cs="Times New Roman"/>
                <w:b/>
              </w:rPr>
              <w:t>28</w:t>
            </w:r>
            <w:r w:rsidR="00C709BE">
              <w:rPr>
                <w:rFonts w:ascii="Times New Roman" w:hAnsi="Times New Roman" w:cs="Times New Roman"/>
                <w:b/>
              </w:rPr>
              <w:t xml:space="preserve"> </w:t>
            </w:r>
            <w:r w:rsidR="004D1E5E">
              <w:rPr>
                <w:rFonts w:ascii="Times New Roman" w:hAnsi="Times New Roman" w:cs="Times New Roman"/>
                <w:b/>
              </w:rPr>
              <w:t>августа</w:t>
            </w:r>
            <w:r w:rsidRPr="00B65B1E">
              <w:rPr>
                <w:rFonts w:ascii="Times New Roman" w:hAnsi="Times New Roman" w:cs="Times New Roman"/>
                <w:b/>
              </w:rPr>
              <w:t xml:space="preserve"> 20</w:t>
            </w:r>
            <w:r w:rsidR="004420F2">
              <w:rPr>
                <w:rFonts w:ascii="Times New Roman" w:hAnsi="Times New Roman" w:cs="Times New Roman"/>
                <w:b/>
              </w:rPr>
              <w:t>20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 w:rsidR="00836498"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 w:rsidR="00D20DC9">
              <w:rPr>
                <w:rFonts w:ascii="Times New Roman" w:hAnsi="Times New Roman" w:cs="Times New Roman"/>
                <w:b/>
              </w:rPr>
              <w:t>0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8334A3" w:rsidTr="00976E52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участие в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4D1E5E">
            <w:pPr>
              <w:keepNext/>
              <w:keepLines/>
              <w:widowControl w:val="0"/>
              <w:suppressLineNumbers/>
            </w:pPr>
            <w:r w:rsidRPr="00B65B1E">
              <w:lastRenderedPageBreak/>
              <w:t>Вскрытие конвертов с заявками на участие в Конкурсе</w:t>
            </w:r>
            <w:r w:rsidR="004420F2">
              <w:t xml:space="preserve">     </w:t>
            </w:r>
            <w:r w:rsidRPr="00B65B1E">
              <w:t xml:space="preserve"> будет проводиться</w:t>
            </w:r>
            <w:r w:rsidRPr="00B65B1E">
              <w:rPr>
                <w:b/>
              </w:rPr>
              <w:t xml:space="preserve"> </w:t>
            </w:r>
            <w:r w:rsidR="00C709BE">
              <w:rPr>
                <w:b/>
              </w:rPr>
              <w:t xml:space="preserve"> </w:t>
            </w:r>
            <w:r w:rsidR="004D1E5E">
              <w:rPr>
                <w:b/>
              </w:rPr>
              <w:t>28</w:t>
            </w:r>
            <w:r w:rsidRPr="00B65B1E">
              <w:rPr>
                <w:b/>
              </w:rPr>
              <w:t xml:space="preserve"> </w:t>
            </w:r>
            <w:r w:rsidR="004D1E5E">
              <w:rPr>
                <w:b/>
              </w:rPr>
              <w:t>августа</w:t>
            </w:r>
            <w:r w:rsidR="00C709BE">
              <w:rPr>
                <w:b/>
              </w:rPr>
              <w:t xml:space="preserve"> </w:t>
            </w:r>
            <w:r w:rsidRPr="00B65B1E">
              <w:rPr>
                <w:b/>
              </w:rPr>
              <w:t xml:space="preserve"> </w:t>
            </w:r>
            <w:r w:rsidR="004420F2">
              <w:rPr>
                <w:b/>
              </w:rPr>
              <w:t xml:space="preserve">   </w:t>
            </w:r>
            <w:r w:rsidRPr="00B65B1E">
              <w:rPr>
                <w:b/>
              </w:rPr>
              <w:t>20</w:t>
            </w:r>
            <w:r w:rsidR="004420F2">
              <w:rPr>
                <w:b/>
              </w:rPr>
              <w:t xml:space="preserve">20 г., </w:t>
            </w:r>
            <w:r w:rsidR="00C709BE">
              <w:rPr>
                <w:b/>
              </w:rPr>
              <w:t xml:space="preserve">в </w:t>
            </w:r>
            <w:r w:rsidRPr="00B65B1E">
              <w:rPr>
                <w:b/>
              </w:rPr>
              <w:t>1</w:t>
            </w:r>
            <w:r w:rsidR="00D20DC9">
              <w:rPr>
                <w:b/>
              </w:rPr>
              <w:t>1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proofErr w:type="spellStart"/>
            <w:r w:rsidR="00836498" w:rsidRPr="00836498">
              <w:t>ст</w:t>
            </w:r>
            <w:proofErr w:type="gramStart"/>
            <w:r w:rsidR="00836498" w:rsidRPr="00836498">
              <w:t>.В</w:t>
            </w:r>
            <w:proofErr w:type="gramEnd"/>
            <w:r w:rsidR="00836498" w:rsidRPr="00836498">
              <w:t>ыселки</w:t>
            </w:r>
            <w:proofErr w:type="spellEnd"/>
            <w:r w:rsidR="00836498" w:rsidRPr="00836498">
              <w:t xml:space="preserve"> ул. </w:t>
            </w:r>
            <w:r w:rsidR="00836498" w:rsidRPr="00836498">
              <w:lastRenderedPageBreak/>
              <w:t>Ленина, 37</w:t>
            </w:r>
            <w:r w:rsidR="00836498">
              <w:t xml:space="preserve">, </w:t>
            </w:r>
            <w:r w:rsidR="00D20DC9">
              <w:t>кабинет №16</w:t>
            </w:r>
            <w:r w:rsidR="00D20DC9" w:rsidRPr="00D86526">
              <w:t xml:space="preserve">, </w:t>
            </w:r>
            <w:r w:rsidR="00D20DC9">
              <w:t>2</w:t>
            </w:r>
            <w:r w:rsidR="00D20DC9" w:rsidRPr="00D86526">
              <w:t xml:space="preserve"> этаж</w:t>
            </w:r>
            <w:r w:rsidR="00836498">
              <w:t>.</w:t>
            </w:r>
          </w:p>
        </w:tc>
      </w:tr>
      <w:tr w:rsidR="00D86526" w:rsidTr="00976E52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>Критерий оценки и сопоставления предложений участников Конкурса</w:t>
            </w:r>
          </w:p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836498" w:rsidRDefault="00D86526" w:rsidP="00D86526">
            <w:r w:rsidRPr="007B30D0">
              <w:t xml:space="preserve">- </w:t>
            </w:r>
            <w:r w:rsidRPr="00836498">
              <w:t>размер платы за право размещения НТО за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D86526" w:rsidRPr="00836498" w:rsidRDefault="00D86526" w:rsidP="00D86526">
            <w:r w:rsidRPr="00836498">
              <w:t>- качественные и функциональные характеристики НТО - 1 балл;</w:t>
            </w:r>
          </w:p>
          <w:p w:rsidR="00D86526" w:rsidRPr="0000384B" w:rsidRDefault="00D86526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D86526" w:rsidRPr="0000384B" w:rsidTr="00976E52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4D1E5E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 w:rsidR="00B21594"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 w:rsidR="004D1E5E">
              <w:rPr>
                <w:b/>
              </w:rPr>
              <w:t>31</w:t>
            </w:r>
            <w:r w:rsidR="00C709BE">
              <w:rPr>
                <w:b/>
              </w:rPr>
              <w:t xml:space="preserve"> </w:t>
            </w:r>
            <w:r w:rsidR="004D1E5E">
              <w:rPr>
                <w:b/>
              </w:rPr>
              <w:t>августа</w:t>
            </w:r>
            <w:r w:rsidRPr="00D86526">
              <w:rPr>
                <w:b/>
              </w:rPr>
              <w:t xml:space="preserve"> 20</w:t>
            </w:r>
            <w:r w:rsidR="00D20DC9">
              <w:rPr>
                <w:b/>
              </w:rPr>
              <w:t>20</w:t>
            </w:r>
            <w:r w:rsidRPr="00D86526">
              <w:rPr>
                <w:b/>
              </w:rPr>
              <w:t xml:space="preserve"> г.,  10 ч.00 мин. </w:t>
            </w:r>
            <w:r w:rsidRPr="00D86526">
              <w:t xml:space="preserve"> по московскому времени по адресу:  </w:t>
            </w:r>
            <w:proofErr w:type="spellStart"/>
            <w:r w:rsidRPr="00D86526">
              <w:t>ст</w:t>
            </w:r>
            <w:proofErr w:type="gramStart"/>
            <w:r w:rsidRPr="00D86526">
              <w:t>.В</w:t>
            </w:r>
            <w:proofErr w:type="gramEnd"/>
            <w:r w:rsidRPr="00D86526">
              <w:t>ыселки</w:t>
            </w:r>
            <w:proofErr w:type="spellEnd"/>
            <w:r w:rsidRPr="00D86526">
              <w:t xml:space="preserve"> ул. Ленина, 37, </w:t>
            </w:r>
            <w:r w:rsidR="00AC2706">
              <w:t>кабинет №16</w:t>
            </w:r>
            <w:r w:rsidRPr="00D86526">
              <w:t xml:space="preserve">, </w:t>
            </w:r>
            <w:r w:rsidR="00AC2706">
              <w:t>2</w:t>
            </w:r>
            <w:r w:rsidRPr="00D86526">
              <w:t xml:space="preserve"> этаж.</w:t>
            </w:r>
          </w:p>
        </w:tc>
      </w:tr>
    </w:tbl>
    <w:p w:rsidR="00457704" w:rsidRDefault="00457704" w:rsidP="00BC52EC">
      <w:pPr>
        <w:jc w:val="center"/>
        <w:rPr>
          <w:b/>
        </w:rPr>
      </w:pPr>
    </w:p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</w:t>
      </w:r>
      <w:r w:rsidR="008A7DA1">
        <w:t xml:space="preserve">       </w:t>
      </w:r>
      <w:r w:rsidRPr="00BC52EC">
        <w:t xml:space="preserve">   к Конкурсной документации</w:t>
      </w:r>
    </w:p>
    <w:p w:rsidR="00BC52EC" w:rsidRPr="00BC52EC" w:rsidRDefault="00BC52EC" w:rsidP="00BC52EC"/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>В конкурсную комиссию по   предоставлению права на размещение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нестационарных торговых объектов </w:t>
      </w:r>
      <w:proofErr w:type="gramStart"/>
      <w:r w:rsidRPr="00BC52EC">
        <w:rPr>
          <w:bCs/>
        </w:rPr>
        <w:t>на</w:t>
      </w:r>
      <w:proofErr w:type="gramEnd"/>
      <w:r w:rsidRPr="00BC52EC">
        <w:rPr>
          <w:bCs/>
        </w:rPr>
        <w:t xml:space="preserve">           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территории муниципального образования </w:t>
      </w:r>
      <w:proofErr w:type="spellStart"/>
      <w:r w:rsidRPr="00BC52EC">
        <w:rPr>
          <w:bCs/>
        </w:rPr>
        <w:t>Выселковский</w:t>
      </w:r>
      <w:proofErr w:type="spellEnd"/>
      <w:r w:rsidRPr="00BC52EC">
        <w:rPr>
          <w:bCs/>
        </w:rPr>
        <w:t xml:space="preserve">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</w:t>
      </w:r>
      <w:proofErr w:type="spellStart"/>
      <w:r w:rsidRPr="00BC52EC">
        <w:rPr>
          <w:bCs/>
        </w:rPr>
        <w:t>Выселоковский</w:t>
      </w:r>
      <w:proofErr w:type="spellEnd"/>
      <w:r w:rsidRPr="00BC52EC">
        <w:rPr>
          <w:bCs/>
        </w:rPr>
        <w:t xml:space="preserve">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__________________________________________________________________,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(округ, точный адрес с привязкой </w:t>
      </w:r>
      <w:proofErr w:type="gramStart"/>
      <w:r w:rsidRPr="00BC52EC">
        <w:rPr>
          <w:bCs/>
        </w:rPr>
        <w:t>к</w:t>
      </w:r>
      <w:proofErr w:type="gramEnd"/>
      <w:r w:rsidRPr="00BC52EC">
        <w:rPr>
          <w:bCs/>
        </w:rPr>
        <w:t xml:space="preserve">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</w:t>
      </w:r>
      <w:proofErr w:type="gramStart"/>
      <w:r w:rsidRPr="00BC52EC">
        <w:rPr>
          <w:bCs/>
        </w:rPr>
        <w:t>н(</w:t>
      </w:r>
      <w:proofErr w:type="gramEnd"/>
      <w:r w:rsidRPr="00BC52EC">
        <w:rPr>
          <w:bCs/>
        </w:rPr>
        <w:t>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lastRenderedPageBreak/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</w:t>
            </w:r>
            <w:r w:rsidR="004724ED">
              <w:rPr>
                <w:bCs/>
              </w:rPr>
              <w:t>___________________________ рублей за месяц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>нестационарного то</w:t>
            </w:r>
            <w:r w:rsidR="004724ED">
              <w:rPr>
                <w:bCs/>
              </w:rPr>
              <w:t>ргового объекта __________ рублей за месяц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земельном участке, находящемся в муниципальной собственности либо 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ст</w:t>
            </w:r>
            <w:proofErr w:type="gramStart"/>
            <w:r w:rsidRPr="00D10C3C">
              <w:rPr>
                <w:bCs/>
              </w:rPr>
              <w:t>.В</w:t>
            </w:r>
            <w:proofErr w:type="gramEnd"/>
            <w:r w:rsidRPr="00D10C3C">
              <w:rPr>
                <w:bCs/>
              </w:rPr>
              <w:t>ыселки</w:t>
            </w:r>
            <w:proofErr w:type="spellEnd"/>
            <w:r w:rsidRPr="00D10C3C">
              <w:rPr>
                <w:bCs/>
              </w:rPr>
              <w:t xml:space="preserve">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действующего</w:t>
            </w:r>
            <w:proofErr w:type="gramEnd"/>
            <w:r w:rsidRPr="00D10C3C">
              <w:rPr>
                <w:bCs/>
              </w:rPr>
              <w:t xml:space="preserve">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D10C3C">
              <w:rPr>
                <w:bCs/>
              </w:rPr>
              <w:t>Выселковского</w:t>
            </w:r>
            <w:proofErr w:type="spellEnd"/>
            <w:r w:rsidRPr="00D10C3C">
              <w:rPr>
                <w:bCs/>
              </w:rPr>
              <w:t xml:space="preserve"> района (протокол № _______________ от «_____» __________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нарушения сроков внесения платы за размещение Объекта, 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 размещения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Объекта в срок до «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20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 xml:space="preserve">2.1.1.4. в случае нарушения требований Правил благоустройства и санитарного содержания территории  муниципального образования </w:t>
            </w:r>
            <w:proofErr w:type="spellStart"/>
            <w:r>
              <w:rPr>
                <w:bCs/>
              </w:rPr>
              <w:t>Выселковское</w:t>
            </w:r>
            <w:proofErr w:type="spellEnd"/>
            <w:r>
              <w:rPr>
                <w:bCs/>
              </w:rPr>
              <w:t xml:space="preserve"> сельское поселение в составе муниципального образования </w:t>
            </w:r>
            <w:proofErr w:type="spellStart"/>
            <w:r>
              <w:rPr>
                <w:bCs/>
              </w:rPr>
              <w:t>Выселковский</w:t>
            </w:r>
            <w:proofErr w:type="spellEnd"/>
            <w:r>
              <w:rPr>
                <w:bCs/>
              </w:rPr>
              <w:t xml:space="preserve">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</w:t>
            </w:r>
            <w:r>
              <w:rPr>
                <w:bCs/>
              </w:rPr>
              <w:lastRenderedPageBreak/>
              <w:t>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lastRenderedPageBreak/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</w:t>
            </w:r>
            <w:proofErr w:type="gramStart"/>
            <w:r w:rsidRPr="00D10C3C">
              <w:rPr>
                <w:bCs/>
              </w:rPr>
              <w:t>подтверждающих</w:t>
            </w:r>
            <w:proofErr w:type="gramEnd"/>
            <w:r w:rsidRPr="00D10C3C">
              <w:rPr>
                <w:bCs/>
              </w:rPr>
              <w:t xml:space="preserve">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</w:t>
            </w:r>
            <w:proofErr w:type="gramStart"/>
            <w:r w:rsidRPr="00D10C3C">
              <w:rPr>
                <w:bCs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Участник осуществляет внесение платы за размещение Объекта в бюджет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D10C3C">
              <w:rPr>
                <w:bCs/>
              </w:rPr>
              <w:t>дств в с</w:t>
            </w:r>
            <w:proofErr w:type="gramEnd"/>
            <w:r w:rsidRPr="00D10C3C">
              <w:rPr>
                <w:bCs/>
              </w:rPr>
              <w:t>умме _____________________________________________________ по следующим реквизитам: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</w:t>
            </w:r>
            <w:proofErr w:type="gramStart"/>
            <w:r w:rsidRPr="00D10C3C">
              <w:rPr>
                <w:bCs/>
              </w:rPr>
              <w:t>л</w:t>
            </w:r>
            <w:proofErr w:type="gramEnd"/>
            <w:r w:rsidRPr="00D10C3C">
              <w:rPr>
                <w:bCs/>
              </w:rPr>
              <w:t>/с 04183003740)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ИНН/КПП 2328009030/236201001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Р/с 40101810300000010013 в Южном ГУ Банка России </w:t>
            </w:r>
            <w:proofErr w:type="spellStart"/>
            <w:r w:rsidRPr="00D10C3C">
              <w:rPr>
                <w:bCs/>
              </w:rPr>
              <w:t>г</w:t>
            </w:r>
            <w:proofErr w:type="gramStart"/>
            <w:r w:rsidRPr="00D10C3C">
              <w:rPr>
                <w:bCs/>
              </w:rPr>
              <w:t>.К</w:t>
            </w:r>
            <w:proofErr w:type="gramEnd"/>
            <w:r w:rsidRPr="00D10C3C">
              <w:rPr>
                <w:bCs/>
              </w:rPr>
              <w:t>раснодар</w:t>
            </w:r>
            <w:proofErr w:type="spellEnd"/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ОКТМО 03612000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БИК 040349001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КБК 90211</w:t>
            </w:r>
            <w:r w:rsidR="00906ECF">
              <w:rPr>
                <w:bCs/>
              </w:rPr>
              <w:t>1</w:t>
            </w:r>
            <w:r w:rsidRPr="00D10C3C">
              <w:rPr>
                <w:bCs/>
              </w:rPr>
              <w:t>0</w:t>
            </w:r>
            <w:r w:rsidR="00906ECF">
              <w:rPr>
                <w:bCs/>
              </w:rPr>
              <w:t>9</w:t>
            </w:r>
            <w:r w:rsidRPr="00D10C3C">
              <w:rPr>
                <w:bCs/>
              </w:rPr>
              <w:t>0</w:t>
            </w:r>
            <w:r w:rsidR="00906ECF">
              <w:rPr>
                <w:bCs/>
              </w:rPr>
              <w:t>4</w:t>
            </w:r>
            <w:r w:rsidRPr="00D10C3C">
              <w:rPr>
                <w:bCs/>
              </w:rPr>
              <w:t>50500</w:t>
            </w:r>
            <w:r w:rsidR="00906ECF">
              <w:rPr>
                <w:bCs/>
              </w:rPr>
              <w:t>11</w:t>
            </w:r>
            <w:r w:rsidRPr="00D10C3C">
              <w:rPr>
                <w:bCs/>
              </w:rPr>
              <w:t>1</w:t>
            </w:r>
            <w:r w:rsidR="00906ECF">
              <w:rPr>
                <w:bCs/>
              </w:rPr>
              <w:t>2</w:t>
            </w:r>
            <w:r w:rsidRPr="00D10C3C">
              <w:rPr>
                <w:bCs/>
              </w:rPr>
              <w:t>0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Внесенная Участником плата за размещение Объекта не подлежит возврату в случае </w:t>
            </w:r>
            <w:proofErr w:type="gramStart"/>
            <w:r w:rsidRPr="00D10C3C">
              <w:rPr>
                <w:bCs/>
              </w:rPr>
              <w:t>не размещения</w:t>
            </w:r>
            <w:proofErr w:type="gramEnd"/>
            <w:r w:rsidRPr="00D10C3C">
              <w:rPr>
                <w:bCs/>
              </w:rPr>
              <w:t xml:space="preserve">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5%. В этом случае, администрация не менее чем за 30 дней уведомляет Участника об изменении размера платы за размещение Объекта. В случае</w:t>
            </w:r>
            <w:proofErr w:type="gramStart"/>
            <w:r w:rsidRPr="00D10C3C">
              <w:rPr>
                <w:bCs/>
              </w:rPr>
              <w:t>,</w:t>
            </w:r>
            <w:proofErr w:type="gramEnd"/>
            <w:r w:rsidRPr="00D10C3C">
              <w:rPr>
                <w:bCs/>
              </w:rPr>
              <w:t xml:space="preserve"> если Участник не согласен с </w:t>
            </w:r>
            <w:r w:rsidRPr="00D10C3C">
              <w:rPr>
                <w:bCs/>
              </w:rPr>
              <w:lastRenderedPageBreak/>
              <w:t>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proofErr w:type="gramStart"/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D10C3C">
              <w:rPr>
                <w:bCs/>
              </w:rPr>
              <w:t>ств св</w:t>
            </w:r>
            <w:proofErr w:type="gramEnd"/>
            <w:r w:rsidRPr="00D10C3C">
              <w:rPr>
                <w:bCs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</w:t>
            </w:r>
            <w:proofErr w:type="gramStart"/>
            <w:r w:rsidRPr="00D10C3C">
              <w:rPr>
                <w:bCs/>
              </w:rPr>
              <w:t>ств  ст</w:t>
            </w:r>
            <w:proofErr w:type="gramEnd"/>
            <w:r w:rsidRPr="00D10C3C">
              <w:rPr>
                <w:bCs/>
              </w:rPr>
              <w:t>орон, возникших из настоящего Договора во время его действия или в связи 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</w:t>
            </w:r>
            <w:proofErr w:type="gramStart"/>
            <w:r w:rsidRPr="00D10C3C">
              <w:rPr>
                <w:bCs/>
              </w:rPr>
              <w:t>Договор</w:t>
            </w:r>
            <w:proofErr w:type="gramEnd"/>
            <w:r w:rsidRPr="00D10C3C">
              <w:rPr>
                <w:bCs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</w:t>
            </w:r>
            <w:r w:rsidRPr="00D10C3C">
              <w:rPr>
                <w:bCs/>
              </w:rPr>
              <w:lastRenderedPageBreak/>
              <w:t>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D10C3C">
              <w:rPr>
                <w:bCs/>
              </w:rPr>
              <w:t xml:space="preserve"> с использованием иных сре</w:t>
            </w:r>
            <w:proofErr w:type="gramStart"/>
            <w:r w:rsidRPr="00D10C3C">
              <w:rPr>
                <w:bCs/>
              </w:rPr>
              <w:t>дств св</w:t>
            </w:r>
            <w:proofErr w:type="gramEnd"/>
            <w:r w:rsidRPr="00D10C3C">
              <w:rPr>
                <w:bCs/>
              </w:rPr>
              <w:t>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D10C3C">
              <w:rPr>
                <w:bCs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D10C3C">
              <w:rPr>
                <w:bCs/>
              </w:rPr>
              <w:t xml:space="preserve">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 xml:space="preserve">.                                                         </w:t>
            </w: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>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lastRenderedPageBreak/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4724ED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З</w:t>
      </w:r>
      <w:r w:rsidR="00187E4C" w:rsidRPr="00B21594">
        <w:rPr>
          <w:rFonts w:ascii="Times New Roman" w:hAnsi="Times New Roman"/>
          <w:color w:val="000000" w:themeColor="text1"/>
        </w:rPr>
        <w:t>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p w:rsidR="008A7DA1" w:rsidRDefault="008A7DA1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</w:p>
    <w:p w:rsidR="00D63A43" w:rsidRDefault="00D63A43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Методика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определения начальной цены предмета Конкурса на право заключения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договора о размещении нестационарного торгового объекта </w:t>
      </w:r>
      <w:proofErr w:type="gramStart"/>
      <w:r w:rsidRPr="00D63A43">
        <w:rPr>
          <w:rFonts w:eastAsiaTheme="minorHAnsi"/>
          <w:lang w:eastAsia="en-US"/>
        </w:rPr>
        <w:t>на</w:t>
      </w:r>
      <w:proofErr w:type="gramEnd"/>
      <w:r w:rsidRPr="00D63A43">
        <w:rPr>
          <w:rFonts w:eastAsiaTheme="minorHAnsi"/>
          <w:lang w:eastAsia="en-US"/>
        </w:rPr>
        <w:t xml:space="preserve"> 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земельном </w:t>
      </w:r>
      <w:proofErr w:type="gramStart"/>
      <w:r w:rsidRPr="00D63A43">
        <w:rPr>
          <w:rFonts w:eastAsiaTheme="minorHAnsi"/>
          <w:lang w:eastAsia="en-US"/>
        </w:rPr>
        <w:t>участке</w:t>
      </w:r>
      <w:proofErr w:type="gramEnd"/>
      <w:r w:rsidRPr="00D63A43">
        <w:rPr>
          <w:rFonts w:eastAsiaTheme="minorHAnsi"/>
          <w:lang w:eastAsia="en-US"/>
        </w:rPr>
        <w:t xml:space="preserve">, находящемся в муниципальной собственности, 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либо государственная </w:t>
      </w:r>
      <w:proofErr w:type="gramStart"/>
      <w:r w:rsidRPr="00D63A43">
        <w:rPr>
          <w:rFonts w:eastAsiaTheme="minorHAnsi"/>
          <w:lang w:eastAsia="en-US"/>
        </w:rPr>
        <w:t>собственность</w:t>
      </w:r>
      <w:proofErr w:type="gramEnd"/>
      <w:r w:rsidRPr="00D63A43">
        <w:rPr>
          <w:rFonts w:eastAsiaTheme="minorHAnsi"/>
          <w:lang w:eastAsia="en-US"/>
        </w:rPr>
        <w:t xml:space="preserve"> на который не разграничена</w:t>
      </w:r>
    </w:p>
    <w:p w:rsidR="00D63A43" w:rsidRPr="00D63A43" w:rsidRDefault="00D63A43" w:rsidP="00D63A43">
      <w:pPr>
        <w:ind w:firstLine="851"/>
        <w:jc w:val="center"/>
        <w:rPr>
          <w:rFonts w:eastAsiaTheme="minorHAnsi"/>
          <w:lang w:eastAsia="en-US"/>
        </w:rPr>
      </w:pP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1.Общие положения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1.1. Настоящая Методика устанавливает порядок определения размера платы за размещение и эксплуатацию нестационарных торговых объектов (далее – НТО), носящих временный (сезонный) характер, на территории муниципального образования </w:t>
      </w:r>
      <w:proofErr w:type="spellStart"/>
      <w:r w:rsidRPr="00D63A43">
        <w:rPr>
          <w:rFonts w:eastAsiaTheme="minorHAnsi"/>
          <w:lang w:eastAsia="en-US"/>
        </w:rPr>
        <w:t>Выселковский</w:t>
      </w:r>
      <w:proofErr w:type="spellEnd"/>
      <w:r w:rsidRPr="00D63A43">
        <w:rPr>
          <w:rFonts w:eastAsiaTheme="minorHAnsi"/>
          <w:lang w:eastAsia="en-US"/>
        </w:rPr>
        <w:t xml:space="preserve"> район.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2.Порядок расчета Платы за размещение НТО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2.1.Размер платы за размещение НТО, рассчитанный в соответствии с настоящей Методикой, используется для расчета базового (используемого, как начальная величина для проведения торгов) размера платы на право заключения договоров на размещение НТО, на территории муниципального образования </w:t>
      </w:r>
      <w:proofErr w:type="spellStart"/>
      <w:r w:rsidRPr="00D63A43">
        <w:rPr>
          <w:rFonts w:eastAsiaTheme="minorHAnsi"/>
          <w:lang w:eastAsia="en-US"/>
        </w:rPr>
        <w:t>Выселковский</w:t>
      </w:r>
      <w:proofErr w:type="spellEnd"/>
      <w:r w:rsidRPr="00D63A43">
        <w:rPr>
          <w:rFonts w:eastAsiaTheme="minorHAnsi"/>
          <w:lang w:eastAsia="en-US"/>
        </w:rPr>
        <w:t xml:space="preserve"> район.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2.2. Для сезонных нестационарных торговых объектов сумма определения начального размера платы за размещение НТО, рассчитывается по формуле: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val="en-US" w:eastAsia="en-US"/>
        </w:rPr>
        <w:t>S</w:t>
      </w:r>
      <w:r w:rsidRPr="00D63A43">
        <w:rPr>
          <w:rFonts w:eastAsiaTheme="minorHAnsi"/>
          <w:lang w:eastAsia="en-US"/>
        </w:rPr>
        <w:t>=</w:t>
      </w:r>
      <w:r w:rsidRPr="00D63A43">
        <w:rPr>
          <w:rFonts w:eastAsiaTheme="minorHAnsi"/>
          <w:lang w:val="en-US" w:eastAsia="en-US"/>
        </w:rPr>
        <w:t>C</w:t>
      </w:r>
      <w:r w:rsidRPr="00D63A43">
        <w:rPr>
          <w:rFonts w:eastAsiaTheme="minorHAnsi"/>
          <w:lang w:eastAsia="en-US"/>
        </w:rPr>
        <w:t xml:space="preserve"> х Кс х Км, где: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lastRenderedPageBreak/>
        <w:t>S – стартовый размер финансового предложения за право на размещение нестационарных торговых объектов в месяц;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С - базовый размер платы за размещение нестационарного торгового объекта;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Кс - коэффициент, учитывающий сезонность (Кс=1,0 с 1 апреля по 30 ноября, Кс=0,8 с 1 декабря по 31 марта);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proofErr w:type="gramStart"/>
      <w:r w:rsidRPr="00D63A43">
        <w:rPr>
          <w:rFonts w:eastAsiaTheme="minorHAnsi"/>
          <w:lang w:eastAsia="en-US"/>
        </w:rPr>
        <w:t>Км</w:t>
      </w:r>
      <w:proofErr w:type="gramEnd"/>
      <w:r w:rsidRPr="00D63A43">
        <w:rPr>
          <w:rFonts w:eastAsiaTheme="minorHAnsi"/>
          <w:lang w:eastAsia="en-US"/>
        </w:rPr>
        <w:t xml:space="preserve"> - коэффициент, корректирующий местонахождение НТО. 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2.3. Значение базовых размеров платы за   размещение           нестационарных торговых     объектов на земельных   участках, находящихся в муниципальной собственности либо государственная собственность на </w:t>
      </w:r>
      <w:proofErr w:type="gramStart"/>
      <w:r w:rsidRPr="00D63A43">
        <w:rPr>
          <w:rFonts w:eastAsiaTheme="minorHAnsi"/>
          <w:lang w:eastAsia="en-US"/>
        </w:rPr>
        <w:t>который</w:t>
      </w:r>
      <w:proofErr w:type="gramEnd"/>
      <w:r w:rsidRPr="00D63A43">
        <w:rPr>
          <w:rFonts w:eastAsiaTheme="minorHAnsi"/>
          <w:lang w:eastAsia="en-US"/>
        </w:rPr>
        <w:t xml:space="preserve"> не разграничена: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D63A43">
              <w:rPr>
                <w:rFonts w:eastAsiaTheme="minorHAnsi"/>
                <w:lang w:eastAsia="en-US"/>
              </w:rPr>
              <w:t>п</w:t>
            </w:r>
            <w:proofErr w:type="gramEnd"/>
            <w:r w:rsidRPr="00D63A43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Ассортимент товара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Базовый размер платы за размещение НТО (С), рублей / 1 месяц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Квас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480,00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Фрукты, овощи, бахчевые культуры (сезонно)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400,00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Реализация деревьев хвойных пород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2000,00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Реализация продовольственной группы товаров в павильонах, киосках, торговых палатках</w:t>
            </w:r>
            <w:r w:rsidRPr="00D63A43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250,00</w:t>
            </w:r>
          </w:p>
        </w:tc>
      </w:tr>
    </w:tbl>
    <w:p w:rsidR="00D63A43" w:rsidRPr="00D63A43" w:rsidRDefault="00D63A43" w:rsidP="00D63A43">
      <w:pPr>
        <w:jc w:val="left"/>
        <w:rPr>
          <w:rFonts w:eastAsiaTheme="minorHAnsi"/>
          <w:bCs/>
          <w:lang w:eastAsia="en-US"/>
        </w:rPr>
      </w:pPr>
      <w:r w:rsidRPr="00D63A43">
        <w:rPr>
          <w:rFonts w:eastAsiaTheme="minorHAnsi"/>
          <w:lang w:eastAsia="en-US"/>
        </w:rPr>
        <w:t xml:space="preserve">          2.4.Значение, корректирующего коэффициента (</w:t>
      </w:r>
      <w:proofErr w:type="gramStart"/>
      <w:r w:rsidRPr="00D63A43">
        <w:rPr>
          <w:rFonts w:eastAsiaTheme="minorHAnsi"/>
          <w:lang w:eastAsia="en-US"/>
        </w:rPr>
        <w:t>Км</w:t>
      </w:r>
      <w:proofErr w:type="gramEnd"/>
      <w:r w:rsidRPr="00D63A43">
        <w:rPr>
          <w:rFonts w:eastAsiaTheme="minorHAnsi"/>
          <w:lang w:eastAsia="en-US"/>
        </w:rPr>
        <w:t>) по месту нахождения НТО: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5529"/>
        <w:gridCol w:w="2942"/>
      </w:tblGrid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D63A43">
              <w:rPr>
                <w:rFonts w:eastAsiaTheme="minorHAnsi"/>
                <w:lang w:eastAsia="en-US"/>
              </w:rPr>
              <w:t>п</w:t>
            </w:r>
            <w:proofErr w:type="gramEnd"/>
            <w:r w:rsidRPr="00D63A43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Наименование населенных пунктов, улиц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gramStart"/>
            <w:r w:rsidRPr="00D63A43">
              <w:rPr>
                <w:rFonts w:eastAsiaTheme="minorHAnsi"/>
                <w:lang w:eastAsia="en-US"/>
              </w:rPr>
              <w:t>Км</w:t>
            </w:r>
            <w:proofErr w:type="gramEnd"/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D63A43">
              <w:rPr>
                <w:rFonts w:eastAsiaTheme="minorHAnsi"/>
                <w:lang w:eastAsia="en-US"/>
              </w:rPr>
              <w:t>Профильная</w:t>
            </w:r>
            <w:proofErr w:type="gramEnd"/>
            <w:r w:rsidRPr="00D63A43">
              <w:rPr>
                <w:rFonts w:eastAsiaTheme="minorHAnsi"/>
                <w:lang w:eastAsia="en-US"/>
              </w:rPr>
              <w:t xml:space="preserve"> 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</w:t>
            </w:r>
          </w:p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ул. </w:t>
            </w:r>
            <w:proofErr w:type="gramStart"/>
            <w:r w:rsidRPr="00D63A43">
              <w:rPr>
                <w:rFonts w:eastAsiaTheme="minorHAnsi"/>
                <w:lang w:eastAsia="en-US"/>
              </w:rPr>
              <w:t>Советская</w:t>
            </w:r>
            <w:proofErr w:type="gramEnd"/>
            <w:r w:rsidRPr="00D63A43">
              <w:rPr>
                <w:rFonts w:eastAsiaTheme="minorHAnsi"/>
                <w:lang w:eastAsia="en-US"/>
              </w:rPr>
              <w:t xml:space="preserve"> – пер. Коминтерна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1,1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D63A43">
              <w:rPr>
                <w:rFonts w:eastAsiaTheme="minorHAnsi"/>
                <w:lang w:eastAsia="en-US"/>
              </w:rPr>
              <w:t>пер</w:t>
            </w:r>
            <w:proofErr w:type="gramStart"/>
            <w:r w:rsidRPr="00D63A43">
              <w:rPr>
                <w:rFonts w:eastAsiaTheme="minorHAnsi"/>
                <w:lang w:eastAsia="en-US"/>
              </w:rPr>
              <w:t>.Я</w:t>
            </w:r>
            <w:proofErr w:type="gramEnd"/>
            <w:r w:rsidRPr="00D63A43">
              <w:rPr>
                <w:rFonts w:eastAsiaTheme="minorHAnsi"/>
                <w:lang w:eastAsia="en-US"/>
              </w:rPr>
              <w:t>кименко</w:t>
            </w:r>
            <w:proofErr w:type="spellEnd"/>
            <w:r w:rsidRPr="00D63A43">
              <w:rPr>
                <w:rFonts w:eastAsiaTheme="minorHAnsi"/>
                <w:lang w:eastAsia="en-US"/>
              </w:rPr>
              <w:t xml:space="preserve"> между домами №47 и №51 по  ул. Дзержинского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ул. Лунева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D63A43">
              <w:rPr>
                <w:rFonts w:eastAsiaTheme="minorHAnsi"/>
                <w:lang w:eastAsia="en-US"/>
              </w:rPr>
              <w:t>Кооперативная</w:t>
            </w:r>
            <w:proofErr w:type="gramEnd"/>
            <w:r w:rsidRPr="00D63A43">
              <w:rPr>
                <w:rFonts w:eastAsiaTheme="minorHAnsi"/>
                <w:lang w:eastAsia="en-US"/>
              </w:rPr>
              <w:t xml:space="preserve"> -</w:t>
            </w:r>
          </w:p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пер. Якименко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 Выселки, пер. Фрунзе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угол пер. Восточный  и </w:t>
            </w:r>
          </w:p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ул. Ленина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D63A43">
              <w:rPr>
                <w:rFonts w:eastAsiaTheme="minorHAnsi"/>
                <w:lang w:eastAsia="en-US"/>
              </w:rPr>
              <w:t>ул</w:t>
            </w:r>
            <w:proofErr w:type="gramStart"/>
            <w:r w:rsidRPr="00D63A43">
              <w:rPr>
                <w:rFonts w:eastAsiaTheme="minorHAnsi"/>
                <w:lang w:eastAsia="en-US"/>
              </w:rPr>
              <w:t>.Л</w:t>
            </w:r>
            <w:proofErr w:type="gramEnd"/>
            <w:r w:rsidRPr="00D63A43">
              <w:rPr>
                <w:rFonts w:eastAsiaTheme="minorHAnsi"/>
                <w:lang w:eastAsia="en-US"/>
              </w:rPr>
              <w:t>енина</w:t>
            </w:r>
            <w:proofErr w:type="spellEnd"/>
            <w:r w:rsidRPr="00D63A43">
              <w:rPr>
                <w:rFonts w:eastAsiaTheme="minorHAnsi"/>
                <w:lang w:eastAsia="en-US"/>
              </w:rPr>
              <w:t xml:space="preserve"> (территория   МБУК «Парк культуры и отдыха»)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пер. Вышинского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D63A43">
              <w:rPr>
                <w:rFonts w:eastAsiaTheme="minorHAnsi"/>
                <w:lang w:eastAsia="en-US"/>
              </w:rPr>
              <w:t>ул</w:t>
            </w:r>
            <w:proofErr w:type="gramStart"/>
            <w:r w:rsidRPr="00D63A43">
              <w:rPr>
                <w:rFonts w:eastAsiaTheme="minorHAnsi"/>
                <w:lang w:eastAsia="en-US"/>
              </w:rPr>
              <w:t>.Т</w:t>
            </w:r>
            <w:proofErr w:type="gramEnd"/>
            <w:r w:rsidRPr="00D63A43">
              <w:rPr>
                <w:rFonts w:eastAsiaTheme="minorHAnsi"/>
                <w:lang w:eastAsia="en-US"/>
              </w:rPr>
              <w:t>каченко</w:t>
            </w:r>
            <w:proofErr w:type="spellEnd"/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пер. Полевой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1,1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Другие населенные пункты муниципального образования </w:t>
            </w:r>
            <w:proofErr w:type="spellStart"/>
            <w:r w:rsidRPr="00D63A43">
              <w:rPr>
                <w:rFonts w:eastAsiaTheme="minorHAnsi"/>
                <w:lang w:eastAsia="en-US"/>
              </w:rPr>
              <w:t>Выселковский</w:t>
            </w:r>
            <w:proofErr w:type="spellEnd"/>
            <w:r w:rsidRPr="00D63A43">
              <w:rPr>
                <w:rFonts w:eastAsiaTheme="minorHAnsi"/>
                <w:lang w:eastAsia="en-US"/>
              </w:rPr>
              <w:t xml:space="preserve"> район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1,0</w:t>
            </w:r>
          </w:p>
        </w:tc>
      </w:tr>
    </w:tbl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2.6. Для мелкорозничных и иных несезонных  нестационарных торговых объектов сумма определения начального размера платы за размещение НТО, рассчитывается по формуле: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proofErr w:type="spellStart"/>
      <w:r w:rsidRPr="00D63A43">
        <w:rPr>
          <w:rFonts w:eastAsiaTheme="minorHAnsi"/>
          <w:lang w:val="en-US" w:eastAsia="en-US"/>
        </w:rPr>
        <w:t>Sp</w:t>
      </w:r>
      <w:proofErr w:type="spellEnd"/>
      <w:r w:rsidRPr="00D63A43">
        <w:rPr>
          <w:rFonts w:eastAsiaTheme="minorHAnsi"/>
          <w:lang w:eastAsia="en-US"/>
        </w:rPr>
        <w:t>=</w:t>
      </w:r>
      <w:r w:rsidRPr="00D63A43">
        <w:rPr>
          <w:rFonts w:eastAsiaTheme="minorHAnsi"/>
          <w:lang w:val="en-US" w:eastAsia="en-US"/>
        </w:rPr>
        <w:t>C</w:t>
      </w:r>
      <w:r w:rsidRPr="00D63A43">
        <w:rPr>
          <w:rFonts w:eastAsiaTheme="minorHAnsi"/>
          <w:lang w:eastAsia="en-US"/>
        </w:rPr>
        <w:t xml:space="preserve"> х </w:t>
      </w:r>
      <w:proofErr w:type="spellStart"/>
      <w:r w:rsidRPr="00D63A43">
        <w:rPr>
          <w:rFonts w:eastAsiaTheme="minorHAnsi"/>
          <w:lang w:eastAsia="en-US"/>
        </w:rPr>
        <w:t>Сп</w:t>
      </w:r>
      <w:proofErr w:type="spellEnd"/>
      <w:r w:rsidRPr="00D63A43">
        <w:rPr>
          <w:rFonts w:eastAsiaTheme="minorHAnsi"/>
          <w:lang w:eastAsia="en-US"/>
        </w:rPr>
        <w:t xml:space="preserve"> х </w:t>
      </w:r>
      <w:r w:rsidRPr="00D63A43">
        <w:rPr>
          <w:rFonts w:eastAsiaTheme="minorHAnsi"/>
          <w:lang w:val="en-US" w:eastAsia="en-US"/>
        </w:rPr>
        <w:t>S</w:t>
      </w:r>
      <w:r w:rsidRPr="00D63A43">
        <w:rPr>
          <w:rFonts w:eastAsiaTheme="minorHAnsi"/>
          <w:lang w:eastAsia="en-US"/>
        </w:rPr>
        <w:t xml:space="preserve"> х </w:t>
      </w:r>
      <w:proofErr w:type="spellStart"/>
      <w:r w:rsidRPr="00D63A43">
        <w:rPr>
          <w:rFonts w:eastAsiaTheme="minorHAnsi"/>
          <w:lang w:eastAsia="en-US"/>
        </w:rPr>
        <w:t>Мр</w:t>
      </w:r>
      <w:proofErr w:type="spellEnd"/>
      <w:r w:rsidRPr="00D63A43">
        <w:rPr>
          <w:rFonts w:eastAsiaTheme="minorHAnsi"/>
          <w:lang w:eastAsia="en-US"/>
        </w:rPr>
        <w:t>, где: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lastRenderedPageBreak/>
        <w:t>S</w:t>
      </w:r>
      <w:r w:rsidRPr="00D63A43">
        <w:rPr>
          <w:rFonts w:eastAsiaTheme="minorHAnsi"/>
          <w:lang w:val="en-US" w:eastAsia="en-US"/>
        </w:rPr>
        <w:t>p</w:t>
      </w:r>
      <w:r w:rsidRPr="00D63A43">
        <w:rPr>
          <w:rFonts w:eastAsiaTheme="minorHAnsi"/>
          <w:lang w:eastAsia="en-US"/>
        </w:rPr>
        <w:t xml:space="preserve"> –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– рубль);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С - базовый размер финансового предложения за 1 </w:t>
      </w:r>
      <w:proofErr w:type="spellStart"/>
      <w:r w:rsidRPr="00D63A43">
        <w:rPr>
          <w:rFonts w:eastAsiaTheme="minorHAnsi"/>
          <w:lang w:eastAsia="en-US"/>
        </w:rPr>
        <w:t>кв.м</w:t>
      </w:r>
      <w:proofErr w:type="spellEnd"/>
      <w:r w:rsidRPr="00D63A43">
        <w:rPr>
          <w:rFonts w:eastAsiaTheme="minorHAnsi"/>
          <w:lang w:eastAsia="en-US"/>
        </w:rPr>
        <w:t>. нестационарного торгового  объекта, равный 40 рублям в месяц.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proofErr w:type="spellStart"/>
      <w:r w:rsidRPr="00D63A43">
        <w:rPr>
          <w:rFonts w:eastAsiaTheme="minorHAnsi"/>
          <w:lang w:eastAsia="en-US"/>
        </w:rPr>
        <w:t>Сп</w:t>
      </w:r>
      <w:proofErr w:type="spellEnd"/>
      <w:r w:rsidRPr="00D63A43">
        <w:rPr>
          <w:rFonts w:eastAsiaTheme="minorHAnsi"/>
          <w:lang w:eastAsia="en-US"/>
        </w:rPr>
        <w:t xml:space="preserve"> - коэффициент, учитывающий специализацию нестационарного торгового объекта;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val="en-US" w:eastAsia="en-US"/>
        </w:rPr>
        <w:t>S</w:t>
      </w:r>
      <w:r w:rsidRPr="00D63A43">
        <w:rPr>
          <w:rFonts w:eastAsiaTheme="minorHAnsi"/>
          <w:lang w:eastAsia="en-US"/>
        </w:rPr>
        <w:t xml:space="preserve"> – </w:t>
      </w:r>
      <w:proofErr w:type="gramStart"/>
      <w:r w:rsidRPr="00D63A43">
        <w:rPr>
          <w:rFonts w:eastAsiaTheme="minorHAnsi"/>
          <w:lang w:eastAsia="en-US"/>
        </w:rPr>
        <w:t>площадь</w:t>
      </w:r>
      <w:proofErr w:type="gramEnd"/>
      <w:r w:rsidRPr="00D63A43">
        <w:rPr>
          <w:rFonts w:eastAsiaTheme="minorHAnsi"/>
          <w:lang w:eastAsia="en-US"/>
        </w:rPr>
        <w:t xml:space="preserve"> нестационарного торгового объекта;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proofErr w:type="spellStart"/>
      <w:r w:rsidRPr="00D63A43">
        <w:rPr>
          <w:rFonts w:eastAsiaTheme="minorHAnsi"/>
          <w:lang w:eastAsia="en-US"/>
        </w:rPr>
        <w:t>Мр</w:t>
      </w:r>
      <w:proofErr w:type="spellEnd"/>
      <w:r w:rsidRPr="00D63A43">
        <w:rPr>
          <w:rFonts w:eastAsiaTheme="minorHAnsi"/>
          <w:lang w:eastAsia="en-US"/>
        </w:rPr>
        <w:t xml:space="preserve"> - коэффициент, учитывающий место размещения  НТО. 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2.7.Значение коэффициента, учитывающего специализацию нестационарного торгового объекта: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D63A43">
              <w:rPr>
                <w:rFonts w:eastAsiaTheme="minorHAnsi"/>
                <w:lang w:eastAsia="en-US"/>
              </w:rPr>
              <w:t>п</w:t>
            </w:r>
            <w:proofErr w:type="gramEnd"/>
            <w:r w:rsidRPr="00D63A43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D63A43">
              <w:rPr>
                <w:rFonts w:eastAsiaTheme="minorHAnsi"/>
                <w:lang w:eastAsia="en-US"/>
              </w:rPr>
              <w:t>Сп</w:t>
            </w:r>
            <w:proofErr w:type="spellEnd"/>
          </w:p>
        </w:tc>
      </w:tr>
      <w:tr w:rsidR="00D63A43" w:rsidRPr="00D63A43" w:rsidTr="00B602C0">
        <w:trPr>
          <w:trHeight w:val="273"/>
        </w:trPr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3A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3A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3A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Мясо и мясная продукция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3,0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Продовольственные товары, хлебобулочная продукция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2,5</w:t>
            </w:r>
          </w:p>
        </w:tc>
      </w:tr>
      <w:tr w:rsidR="00D63A43" w:rsidRPr="00D63A43" w:rsidTr="00B602C0">
        <w:trPr>
          <w:trHeight w:val="640"/>
        </w:trPr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Продовольственные товары и периодическая печатная продукция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2,0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Периодическая печатная продукция</w:t>
            </w:r>
            <w:r w:rsidRPr="00D63A43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0,5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Фрукты, овощи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0,9</w:t>
            </w:r>
          </w:p>
        </w:tc>
      </w:tr>
    </w:tbl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2.8. Значение коэффициента, учитывающего место размещения нестационарного торгового объекта: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D63A43">
              <w:rPr>
                <w:rFonts w:eastAsiaTheme="minorHAnsi"/>
                <w:lang w:eastAsia="en-US"/>
              </w:rPr>
              <w:t>п</w:t>
            </w:r>
            <w:proofErr w:type="gramEnd"/>
            <w:r w:rsidRPr="00D63A43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Наименование населенного пункта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D63A43">
              <w:rPr>
                <w:rFonts w:eastAsiaTheme="minorHAnsi"/>
                <w:lang w:eastAsia="en-US"/>
              </w:rPr>
              <w:t>Мр</w:t>
            </w:r>
            <w:proofErr w:type="spellEnd"/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proofErr w:type="spellStart"/>
            <w:r w:rsidRPr="00D63A43">
              <w:rPr>
                <w:rFonts w:eastAsiaTheme="minorHAnsi"/>
                <w:lang w:eastAsia="en-US"/>
              </w:rPr>
              <w:t>Ст</w:t>
            </w:r>
            <w:proofErr w:type="gramStart"/>
            <w:r w:rsidRPr="00D63A43">
              <w:rPr>
                <w:rFonts w:eastAsiaTheme="minorHAnsi"/>
                <w:lang w:eastAsia="en-US"/>
              </w:rPr>
              <w:t>.В</w:t>
            </w:r>
            <w:proofErr w:type="gramEnd"/>
            <w:r w:rsidRPr="00D63A43">
              <w:rPr>
                <w:rFonts w:eastAsiaTheme="minorHAnsi"/>
                <w:lang w:eastAsia="en-US"/>
              </w:rPr>
              <w:t>ыселки</w:t>
            </w:r>
            <w:proofErr w:type="spellEnd"/>
            <w:r w:rsidRPr="00D63A43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Другие населенные пункты муниципального образования </w:t>
            </w:r>
            <w:proofErr w:type="spellStart"/>
            <w:r w:rsidRPr="00D63A43">
              <w:rPr>
                <w:rFonts w:eastAsiaTheme="minorHAnsi"/>
                <w:lang w:eastAsia="en-US"/>
              </w:rPr>
              <w:t>Выселковский</w:t>
            </w:r>
            <w:proofErr w:type="spellEnd"/>
            <w:r w:rsidRPr="00D63A43">
              <w:rPr>
                <w:rFonts w:eastAsiaTheme="minorHAnsi"/>
                <w:lang w:eastAsia="en-US"/>
              </w:rPr>
              <w:t xml:space="preserve"> район ( за исключением </w:t>
            </w:r>
            <w:proofErr w:type="spellStart"/>
            <w:r w:rsidRPr="00D63A43">
              <w:rPr>
                <w:rFonts w:eastAsiaTheme="minorHAnsi"/>
                <w:lang w:eastAsia="en-US"/>
              </w:rPr>
              <w:t>ст</w:t>
            </w:r>
            <w:proofErr w:type="gramStart"/>
            <w:r w:rsidRPr="00D63A43">
              <w:rPr>
                <w:rFonts w:eastAsiaTheme="minorHAnsi"/>
                <w:lang w:eastAsia="en-US"/>
              </w:rPr>
              <w:t>.В</w:t>
            </w:r>
            <w:proofErr w:type="gramEnd"/>
            <w:r w:rsidRPr="00D63A43">
              <w:rPr>
                <w:rFonts w:eastAsiaTheme="minorHAnsi"/>
                <w:lang w:eastAsia="en-US"/>
              </w:rPr>
              <w:t>ыселки</w:t>
            </w:r>
            <w:proofErr w:type="spellEnd"/>
            <w:r w:rsidRPr="00D63A43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0,75</w:t>
            </w:r>
          </w:p>
        </w:tc>
      </w:tr>
    </w:tbl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</w:p>
    <w:p w:rsidR="00D63A43" w:rsidRPr="00D63A43" w:rsidRDefault="00D63A43" w:rsidP="00D63A43">
      <w:pPr>
        <w:pStyle w:val="ConsPlusNonformat"/>
        <w:widowControl/>
        <w:spacing w:line="240" w:lineRule="auto"/>
        <w:rPr>
          <w:rFonts w:ascii="Times New Roman" w:hAnsi="Times New Roman" w:cs="Times New Roman"/>
        </w:rPr>
      </w:pPr>
      <w:r w:rsidRPr="00D63A43">
        <w:rPr>
          <w:rFonts w:ascii="Times New Roman" w:hAnsi="Times New Roman" w:cs="Times New Roman"/>
        </w:rPr>
        <w:t>Схем</w:t>
      </w:r>
      <w:r>
        <w:rPr>
          <w:rFonts w:ascii="Times New Roman" w:hAnsi="Times New Roman" w:cs="Times New Roman"/>
        </w:rPr>
        <w:t>а</w:t>
      </w:r>
      <w:r w:rsidRPr="00D63A43">
        <w:rPr>
          <w:rFonts w:ascii="Times New Roman" w:hAnsi="Times New Roman" w:cs="Times New Roman"/>
        </w:rPr>
        <w:t xml:space="preserve">, актуальная применительно к настоящему Конкурсу, размещена на </w:t>
      </w:r>
      <w:r>
        <w:rPr>
          <w:rFonts w:ascii="Times New Roman" w:hAnsi="Times New Roman" w:cs="Times New Roman"/>
        </w:rPr>
        <w:t>сайте</w:t>
      </w:r>
      <w:r w:rsidRPr="00D63A43">
        <w:rPr>
          <w:rFonts w:ascii="Times New Roman" w:hAnsi="Times New Roman" w:cs="Times New Roman"/>
        </w:rPr>
        <w:t xml:space="preserve"> администрации муниципального образования </w:t>
      </w:r>
      <w:proofErr w:type="spellStart"/>
      <w:r>
        <w:rPr>
          <w:rFonts w:ascii="Times New Roman" w:hAnsi="Times New Roman" w:cs="Times New Roman"/>
        </w:rPr>
        <w:t>Выселковский</w:t>
      </w:r>
      <w:proofErr w:type="spellEnd"/>
      <w:r>
        <w:rPr>
          <w:rFonts w:ascii="Times New Roman" w:hAnsi="Times New Roman" w:cs="Times New Roman"/>
        </w:rPr>
        <w:t xml:space="preserve"> район</w:t>
      </w:r>
      <w:r w:rsidRPr="00D63A43">
        <w:rPr>
          <w:rFonts w:ascii="Times New Roman" w:hAnsi="Times New Roman" w:cs="Times New Roman"/>
        </w:rPr>
        <w:t xml:space="preserve"> – </w:t>
      </w:r>
      <w:proofErr w:type="spellStart"/>
      <w:r w:rsidRPr="00D63A43">
        <w:rPr>
          <w:rFonts w:ascii="Times New Roman" w:hAnsi="Times New Roman" w:cs="Times New Roman"/>
        </w:rPr>
        <w:t>www</w:t>
      </w:r>
      <w:proofErr w:type="spellEnd"/>
      <w:r w:rsidRPr="00D63A43">
        <w:rPr>
          <w:rFonts w:ascii="Times New Roman" w:hAnsi="Times New Roman" w:cs="Times New Roman"/>
        </w:rPr>
        <w:t>.</w:t>
      </w:r>
      <w:proofErr w:type="spellStart"/>
      <w:r w:rsidR="00B602C0">
        <w:rPr>
          <w:rFonts w:ascii="Times New Roman" w:hAnsi="Times New Roman" w:cs="Times New Roman"/>
          <w:lang w:val="en-US"/>
        </w:rPr>
        <w:t>viselki</w:t>
      </w:r>
      <w:proofErr w:type="spellEnd"/>
      <w:r w:rsidRPr="00D63A43">
        <w:rPr>
          <w:rFonts w:ascii="Times New Roman" w:hAnsi="Times New Roman" w:cs="Times New Roman"/>
        </w:rPr>
        <w:t>.</w:t>
      </w:r>
      <w:r w:rsidR="00B602C0">
        <w:rPr>
          <w:rFonts w:ascii="Times New Roman" w:hAnsi="Times New Roman" w:cs="Times New Roman"/>
          <w:lang w:val="en-US"/>
        </w:rPr>
        <w:t>net</w:t>
      </w:r>
      <w:r w:rsidRPr="00D63A43">
        <w:rPr>
          <w:rFonts w:ascii="Times New Roman" w:hAnsi="Times New Roman" w:cs="Times New Roman"/>
        </w:rPr>
        <w:t>.</w:t>
      </w:r>
    </w:p>
    <w:sectPr w:rsidR="00D63A43" w:rsidRPr="00D63A43" w:rsidSect="00976E52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993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8C2" w:rsidRDefault="004448C2" w:rsidP="009D6F6C">
      <w:r>
        <w:separator/>
      </w:r>
    </w:p>
  </w:endnote>
  <w:endnote w:type="continuationSeparator" w:id="0">
    <w:p w:rsidR="004448C2" w:rsidRDefault="004448C2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5E" w:rsidRDefault="004D1E5E">
    <w:pPr>
      <w:pStyle w:val="af"/>
      <w:jc w:val="center"/>
    </w:pPr>
  </w:p>
  <w:p w:rsidR="004D1E5E" w:rsidRDefault="004D1E5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5E" w:rsidRDefault="004D1E5E">
    <w:pPr>
      <w:pStyle w:val="af"/>
      <w:jc w:val="center"/>
    </w:pPr>
  </w:p>
  <w:p w:rsidR="004D1E5E" w:rsidRDefault="004D1E5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8C2" w:rsidRDefault="004448C2" w:rsidP="009D6F6C">
      <w:r>
        <w:separator/>
      </w:r>
    </w:p>
  </w:footnote>
  <w:footnote w:type="continuationSeparator" w:id="0">
    <w:p w:rsidR="004448C2" w:rsidRDefault="004448C2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0464639"/>
      <w:docPartObj>
        <w:docPartGallery w:val="Page Numbers (Top of Page)"/>
        <w:docPartUnique/>
      </w:docPartObj>
    </w:sdtPr>
    <w:sdtContent>
      <w:p w:rsidR="004D1E5E" w:rsidRDefault="004D1E5E">
        <w:pPr>
          <w:pStyle w:val="ad"/>
        </w:pPr>
        <w:r>
          <w:t xml:space="preserve">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72C93">
          <w:rPr>
            <w:noProof/>
          </w:rPr>
          <w:t>23</w:t>
        </w:r>
        <w:r>
          <w:fldChar w:fldCharType="end"/>
        </w:r>
      </w:p>
    </w:sdtContent>
  </w:sdt>
  <w:p w:rsidR="004D1E5E" w:rsidRDefault="004D1E5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62912"/>
      <w:docPartObj>
        <w:docPartGallery w:val="Page Numbers (Top of Page)"/>
        <w:docPartUnique/>
      </w:docPartObj>
    </w:sdtPr>
    <w:sdtContent>
      <w:p w:rsidR="004D1E5E" w:rsidRDefault="004D1E5E">
        <w:pPr>
          <w:pStyle w:val="ad"/>
        </w:pPr>
        <w:r>
          <w:t xml:space="preserve">                                                                                                 </w:t>
        </w:r>
      </w:p>
    </w:sdtContent>
  </w:sdt>
  <w:p w:rsidR="004D1E5E" w:rsidRDefault="004D1E5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E2F2DC0"/>
    <w:multiLevelType w:val="hybridMultilevel"/>
    <w:tmpl w:val="4CF244A8"/>
    <w:lvl w:ilvl="0" w:tplc="9B60470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0"/>
  </w:num>
  <w:num w:numId="5">
    <w:abstractNumId w:val="20"/>
  </w:num>
  <w:num w:numId="6">
    <w:abstractNumId w:val="17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1"/>
  </w:num>
  <w:num w:numId="17">
    <w:abstractNumId w:val="13"/>
  </w:num>
  <w:num w:numId="18">
    <w:abstractNumId w:val="12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5C9C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5275"/>
    <w:rsid w:val="00036771"/>
    <w:rsid w:val="00036B4A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5A5F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94F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247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AA6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2BB7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6A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49A0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1AD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4437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2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75C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20F2"/>
    <w:rsid w:val="004436AA"/>
    <w:rsid w:val="00443D92"/>
    <w:rsid w:val="0044406D"/>
    <w:rsid w:val="0044409D"/>
    <w:rsid w:val="004448C2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55C17"/>
    <w:rsid w:val="00457704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24ED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306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934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E5E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294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6CB5"/>
    <w:rsid w:val="0058701B"/>
    <w:rsid w:val="00587A97"/>
    <w:rsid w:val="0059123B"/>
    <w:rsid w:val="00591D26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4A55"/>
    <w:rsid w:val="005F50AC"/>
    <w:rsid w:val="005F5116"/>
    <w:rsid w:val="0060236D"/>
    <w:rsid w:val="0060251C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44B2"/>
    <w:rsid w:val="00614784"/>
    <w:rsid w:val="0061553B"/>
    <w:rsid w:val="00616007"/>
    <w:rsid w:val="00616DEE"/>
    <w:rsid w:val="00617263"/>
    <w:rsid w:val="0061786E"/>
    <w:rsid w:val="00620FEB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19D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4AAC"/>
    <w:rsid w:val="00695BF5"/>
    <w:rsid w:val="006966DC"/>
    <w:rsid w:val="00696DD3"/>
    <w:rsid w:val="00697444"/>
    <w:rsid w:val="006A021A"/>
    <w:rsid w:val="006A0780"/>
    <w:rsid w:val="006A0B80"/>
    <w:rsid w:val="006A2015"/>
    <w:rsid w:val="006A21AA"/>
    <w:rsid w:val="006A24FD"/>
    <w:rsid w:val="006A27A1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2AB"/>
    <w:rsid w:val="007D1429"/>
    <w:rsid w:val="007D18D8"/>
    <w:rsid w:val="007D2385"/>
    <w:rsid w:val="007D4236"/>
    <w:rsid w:val="007D467E"/>
    <w:rsid w:val="007D5C05"/>
    <w:rsid w:val="007D6C18"/>
    <w:rsid w:val="007E1BCF"/>
    <w:rsid w:val="007E29AC"/>
    <w:rsid w:val="007E3643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1A55"/>
    <w:rsid w:val="007F21DE"/>
    <w:rsid w:val="007F2A96"/>
    <w:rsid w:val="007F4777"/>
    <w:rsid w:val="007F79B3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1C48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3C49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576D8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66C24"/>
    <w:rsid w:val="00870239"/>
    <w:rsid w:val="008707D7"/>
    <w:rsid w:val="00872C93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0F37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A7DA1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B6E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E56CC"/>
    <w:rsid w:val="008E7519"/>
    <w:rsid w:val="008F2C1F"/>
    <w:rsid w:val="008F324A"/>
    <w:rsid w:val="008F355D"/>
    <w:rsid w:val="008F37DE"/>
    <w:rsid w:val="008F3FFB"/>
    <w:rsid w:val="008F483B"/>
    <w:rsid w:val="008F5146"/>
    <w:rsid w:val="0090324E"/>
    <w:rsid w:val="009037F8"/>
    <w:rsid w:val="00903E2C"/>
    <w:rsid w:val="00905022"/>
    <w:rsid w:val="00905772"/>
    <w:rsid w:val="00905C19"/>
    <w:rsid w:val="00905EFB"/>
    <w:rsid w:val="00906398"/>
    <w:rsid w:val="00906ECF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C37"/>
    <w:rsid w:val="00916F68"/>
    <w:rsid w:val="009176AC"/>
    <w:rsid w:val="00921C09"/>
    <w:rsid w:val="00923ABA"/>
    <w:rsid w:val="00923F2F"/>
    <w:rsid w:val="00924677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166C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76E52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A31C1"/>
    <w:rsid w:val="009A3710"/>
    <w:rsid w:val="009A385B"/>
    <w:rsid w:val="009A47A0"/>
    <w:rsid w:val="009A4EB3"/>
    <w:rsid w:val="009A5275"/>
    <w:rsid w:val="009A58C7"/>
    <w:rsid w:val="009A59D3"/>
    <w:rsid w:val="009A5A1B"/>
    <w:rsid w:val="009A63A4"/>
    <w:rsid w:val="009B0092"/>
    <w:rsid w:val="009B0E79"/>
    <w:rsid w:val="009B1CDD"/>
    <w:rsid w:val="009B26BE"/>
    <w:rsid w:val="009B3E98"/>
    <w:rsid w:val="009B5B9B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3B71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6CFA"/>
    <w:rsid w:val="00A07056"/>
    <w:rsid w:val="00A07BD0"/>
    <w:rsid w:val="00A07BF5"/>
    <w:rsid w:val="00A07C9E"/>
    <w:rsid w:val="00A10964"/>
    <w:rsid w:val="00A16CCC"/>
    <w:rsid w:val="00A17491"/>
    <w:rsid w:val="00A17D6A"/>
    <w:rsid w:val="00A227A1"/>
    <w:rsid w:val="00A23F46"/>
    <w:rsid w:val="00A25D0E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19E"/>
    <w:rsid w:val="00A40B5B"/>
    <w:rsid w:val="00A42967"/>
    <w:rsid w:val="00A4341B"/>
    <w:rsid w:val="00A437DA"/>
    <w:rsid w:val="00A43FF7"/>
    <w:rsid w:val="00A45EC8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4E4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706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9F3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5FF6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2C0"/>
    <w:rsid w:val="00B60463"/>
    <w:rsid w:val="00B60564"/>
    <w:rsid w:val="00B618CD"/>
    <w:rsid w:val="00B61D29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449C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0F6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5713F"/>
    <w:rsid w:val="00C60074"/>
    <w:rsid w:val="00C6347E"/>
    <w:rsid w:val="00C63DC6"/>
    <w:rsid w:val="00C65ED4"/>
    <w:rsid w:val="00C66622"/>
    <w:rsid w:val="00C67308"/>
    <w:rsid w:val="00C67A35"/>
    <w:rsid w:val="00C67B31"/>
    <w:rsid w:val="00C709BE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18B4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0E8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0DC9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3A43"/>
    <w:rsid w:val="00D63CCD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7D7"/>
    <w:rsid w:val="00E34A9D"/>
    <w:rsid w:val="00E36A63"/>
    <w:rsid w:val="00E400B2"/>
    <w:rsid w:val="00E407E1"/>
    <w:rsid w:val="00E411CE"/>
    <w:rsid w:val="00E413DF"/>
    <w:rsid w:val="00E4498C"/>
    <w:rsid w:val="00E44D52"/>
    <w:rsid w:val="00E45A7F"/>
    <w:rsid w:val="00E45E53"/>
    <w:rsid w:val="00E51198"/>
    <w:rsid w:val="00E514A9"/>
    <w:rsid w:val="00E51F31"/>
    <w:rsid w:val="00E53114"/>
    <w:rsid w:val="00E5369E"/>
    <w:rsid w:val="00E55869"/>
    <w:rsid w:val="00E55988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3C36"/>
    <w:rsid w:val="00EA4B7A"/>
    <w:rsid w:val="00EA52EE"/>
    <w:rsid w:val="00EA74AC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44E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15D6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64072.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23125-AAF0-49A9-88E8-CAF6000C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11140</Words>
  <Characters>63499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44</cp:revision>
  <cp:lastPrinted>2020-08-10T07:09:00Z</cp:lastPrinted>
  <dcterms:created xsi:type="dcterms:W3CDTF">2019-05-13T14:49:00Z</dcterms:created>
  <dcterms:modified xsi:type="dcterms:W3CDTF">2020-08-10T07:14:00Z</dcterms:modified>
</cp:coreProperties>
</file>