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0C6" w:rsidRDefault="00E860C6" w:rsidP="00167E6A">
      <w:pPr>
        <w:jc w:val="both"/>
        <w:rPr>
          <w:sz w:val="28"/>
          <w:szCs w:val="28"/>
        </w:rPr>
      </w:pPr>
      <w:bookmarkStart w:id="0" w:name="_GoBack"/>
      <w:bookmarkEnd w:id="0"/>
    </w:p>
    <w:p w:rsidR="00167E6A" w:rsidRDefault="00167E6A" w:rsidP="00167E6A">
      <w:pPr>
        <w:jc w:val="both"/>
        <w:rPr>
          <w:sz w:val="28"/>
          <w:szCs w:val="28"/>
        </w:rPr>
      </w:pPr>
    </w:p>
    <w:p w:rsidR="009B3970" w:rsidRDefault="009B3970" w:rsidP="00167E6A">
      <w:pPr>
        <w:jc w:val="both"/>
        <w:rPr>
          <w:sz w:val="28"/>
          <w:szCs w:val="28"/>
        </w:rPr>
      </w:pPr>
      <w:r>
        <w:rPr>
          <w:sz w:val="28"/>
          <w:szCs w:val="28"/>
        </w:rPr>
        <w:t>Формы обращений, заявлений и иных документов ,принимаемых к рассмотрению в соответствии с законами и иными нормативными правовыми актами:</w:t>
      </w:r>
    </w:p>
    <w:p w:rsidR="009B3970" w:rsidRDefault="009B3970" w:rsidP="009B3970">
      <w:pPr>
        <w:ind w:firstLine="708"/>
        <w:rPr>
          <w:sz w:val="28"/>
          <w:szCs w:val="28"/>
        </w:rPr>
      </w:pPr>
    </w:p>
    <w:p w:rsidR="009B3970" w:rsidRPr="007C7313" w:rsidRDefault="009B3970" w:rsidP="009B3970">
      <w:pPr>
        <w:pStyle w:val="21"/>
        <w:spacing w:line="240" w:lineRule="auto"/>
        <w:ind w:firstLine="0"/>
        <w:rPr>
          <w:kern w:val="1"/>
          <w:sz w:val="28"/>
          <w:szCs w:val="28"/>
        </w:rPr>
      </w:pPr>
    </w:p>
    <w:p w:rsidR="009B3970" w:rsidRPr="001D6E23" w:rsidRDefault="009B3970" w:rsidP="009B3970">
      <w:pPr>
        <w:ind w:firstLine="720"/>
        <w:jc w:val="right"/>
        <w:rPr>
          <w:sz w:val="28"/>
          <w:szCs w:val="28"/>
        </w:rPr>
      </w:pPr>
      <w:r w:rsidRPr="001D6E23">
        <w:rPr>
          <w:sz w:val="28"/>
          <w:szCs w:val="28"/>
        </w:rPr>
        <w:t xml:space="preserve">Главе </w:t>
      </w:r>
      <w:r>
        <w:rPr>
          <w:sz w:val="28"/>
          <w:szCs w:val="28"/>
        </w:rPr>
        <w:t>Ирклиевского</w:t>
      </w:r>
      <w:r w:rsidRPr="001D6E23">
        <w:rPr>
          <w:sz w:val="28"/>
          <w:szCs w:val="28"/>
        </w:rPr>
        <w:t xml:space="preserve"> сельского</w:t>
      </w:r>
    </w:p>
    <w:p w:rsidR="009B3970" w:rsidRPr="001D6E23" w:rsidRDefault="009B3970" w:rsidP="009B3970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Pr="001D6E23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>Выселковского</w:t>
      </w:r>
      <w:r w:rsidRPr="001D6E23">
        <w:rPr>
          <w:sz w:val="28"/>
          <w:szCs w:val="28"/>
        </w:rPr>
        <w:t xml:space="preserve"> района</w:t>
      </w:r>
    </w:p>
    <w:p w:rsidR="009B3970" w:rsidRPr="001D6E23" w:rsidRDefault="009B3970" w:rsidP="009B3970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1D6E23">
        <w:rPr>
          <w:sz w:val="28"/>
          <w:szCs w:val="28"/>
        </w:rPr>
        <w:t xml:space="preserve"> _______________________________</w:t>
      </w:r>
    </w:p>
    <w:p w:rsidR="009B3970" w:rsidRPr="0056599E" w:rsidRDefault="009B3970" w:rsidP="009B3970">
      <w:pPr>
        <w:ind w:firstLine="720"/>
        <w:jc w:val="center"/>
        <w:rPr>
          <w:sz w:val="28"/>
          <w:szCs w:val="28"/>
        </w:rPr>
      </w:pPr>
      <w:r w:rsidRPr="0056599E">
        <w:t xml:space="preserve">                                                                         (Ф.И.О.)  </w:t>
      </w:r>
    </w:p>
    <w:p w:rsidR="009B3970" w:rsidRDefault="009B3970" w:rsidP="009B3970">
      <w:pPr>
        <w:pStyle w:val="ConsPlusTitle"/>
        <w:jc w:val="center"/>
        <w:outlineLvl w:val="0"/>
        <w:rPr>
          <w:rFonts w:ascii="Times New Roman" w:hAnsi="Times New Roman" w:cs="Times New Roman"/>
          <w:bCs w:val="0"/>
          <w:sz w:val="28"/>
          <w:szCs w:val="28"/>
        </w:rPr>
      </w:pPr>
    </w:p>
    <w:p w:rsidR="009B3970" w:rsidRPr="001D6E23" w:rsidRDefault="009B3970" w:rsidP="009B3970">
      <w:pPr>
        <w:tabs>
          <w:tab w:val="left" w:pos="5670"/>
        </w:tabs>
        <w:spacing w:line="20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ab/>
        <w:t>_</w:t>
      </w:r>
      <w:r w:rsidRPr="001D6E23">
        <w:rPr>
          <w:sz w:val="28"/>
          <w:szCs w:val="28"/>
        </w:rPr>
        <w:t>_________________________</w:t>
      </w:r>
    </w:p>
    <w:p w:rsidR="009B3970" w:rsidRPr="000544DA" w:rsidRDefault="009B3970" w:rsidP="009B3970">
      <w:pPr>
        <w:spacing w:line="200" w:lineRule="atLeast"/>
        <w:ind w:firstLine="720"/>
        <w:jc w:val="center"/>
      </w:pPr>
      <w:r w:rsidRPr="001D6E23"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            </w:t>
      </w:r>
      <w:r w:rsidRPr="000544DA">
        <w:t xml:space="preserve">(наименование юридического лица,  </w:t>
      </w:r>
    </w:p>
    <w:p w:rsidR="009B3970" w:rsidRPr="000544DA" w:rsidRDefault="009B3970" w:rsidP="009B3970">
      <w:pPr>
        <w:spacing w:line="200" w:lineRule="atLeast"/>
        <w:ind w:firstLine="720"/>
        <w:jc w:val="center"/>
      </w:pPr>
      <w:r w:rsidRPr="000544DA">
        <w:t xml:space="preserve">                                                                                Ф.И.О. гражданина)</w:t>
      </w:r>
    </w:p>
    <w:p w:rsidR="009B3970" w:rsidRPr="0031345B" w:rsidRDefault="009B3970" w:rsidP="009B3970">
      <w:pPr>
        <w:spacing w:line="200" w:lineRule="atLeast"/>
        <w:ind w:firstLine="720"/>
        <w:jc w:val="right"/>
        <w:rPr>
          <w:sz w:val="28"/>
          <w:szCs w:val="28"/>
        </w:rPr>
      </w:pPr>
      <w:r w:rsidRPr="0031345B">
        <w:rPr>
          <w:sz w:val="28"/>
          <w:szCs w:val="28"/>
        </w:rPr>
        <w:t>_____________________________________</w:t>
      </w:r>
    </w:p>
    <w:p w:rsidR="009B3970" w:rsidRPr="0031345B" w:rsidRDefault="009B3970" w:rsidP="009B3970">
      <w:pPr>
        <w:spacing w:line="200" w:lineRule="atLeast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31345B">
        <w:rPr>
          <w:sz w:val="28"/>
          <w:szCs w:val="28"/>
        </w:rPr>
        <w:t>адрес заявителя: _______________________</w:t>
      </w:r>
    </w:p>
    <w:p w:rsidR="009B3970" w:rsidRPr="0031345B" w:rsidRDefault="009B3970" w:rsidP="009B3970">
      <w:pPr>
        <w:spacing w:line="200" w:lineRule="atLeast"/>
        <w:ind w:firstLine="720"/>
        <w:jc w:val="right"/>
        <w:rPr>
          <w:sz w:val="28"/>
          <w:szCs w:val="28"/>
        </w:rPr>
      </w:pPr>
      <w:r w:rsidRPr="0031345B">
        <w:rPr>
          <w:sz w:val="28"/>
          <w:szCs w:val="28"/>
        </w:rPr>
        <w:t>_____________________________________</w:t>
      </w:r>
    </w:p>
    <w:p w:rsidR="009B3970" w:rsidRPr="004D56A6" w:rsidRDefault="009B3970" w:rsidP="009B3970">
      <w:pPr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                           </w:t>
      </w:r>
      <w:r w:rsidRPr="0031345B">
        <w:rPr>
          <w:sz w:val="28"/>
          <w:szCs w:val="28"/>
        </w:rPr>
        <w:t>контактный телефон________________</w:t>
      </w:r>
      <w:r>
        <w:rPr>
          <w:sz w:val="28"/>
          <w:szCs w:val="28"/>
        </w:rPr>
        <w:t xml:space="preserve">            </w:t>
      </w:r>
    </w:p>
    <w:p w:rsidR="009B3970" w:rsidRPr="004D56A6" w:rsidRDefault="009B3970" w:rsidP="009B3970">
      <w:pPr>
        <w:jc w:val="right"/>
        <w:rPr>
          <w:sz w:val="28"/>
          <w:szCs w:val="28"/>
        </w:rPr>
      </w:pPr>
    </w:p>
    <w:p w:rsidR="009B3970" w:rsidRPr="004D56A6" w:rsidRDefault="009B3970" w:rsidP="009B3970">
      <w:pPr>
        <w:rPr>
          <w:sz w:val="28"/>
          <w:szCs w:val="28"/>
        </w:rPr>
      </w:pPr>
    </w:p>
    <w:p w:rsidR="009B3970" w:rsidRDefault="009B3970" w:rsidP="009B3970">
      <w:pPr>
        <w:rPr>
          <w:sz w:val="28"/>
          <w:szCs w:val="28"/>
        </w:rPr>
      </w:pPr>
    </w:p>
    <w:p w:rsidR="009B3970" w:rsidRDefault="009B3970" w:rsidP="009B3970">
      <w:pPr>
        <w:rPr>
          <w:sz w:val="28"/>
          <w:szCs w:val="28"/>
        </w:rPr>
      </w:pPr>
    </w:p>
    <w:p w:rsidR="009B3970" w:rsidRPr="004D56A6" w:rsidRDefault="009B3970" w:rsidP="009B3970">
      <w:pPr>
        <w:rPr>
          <w:sz w:val="28"/>
          <w:szCs w:val="28"/>
        </w:rPr>
      </w:pPr>
    </w:p>
    <w:p w:rsidR="009B3970" w:rsidRPr="0056599E" w:rsidRDefault="009B3970" w:rsidP="009B3970">
      <w:pPr>
        <w:rPr>
          <w:sz w:val="28"/>
          <w:szCs w:val="28"/>
        </w:rPr>
      </w:pPr>
      <w:r w:rsidRPr="004D56A6">
        <w:rPr>
          <w:b/>
          <w:sz w:val="28"/>
          <w:szCs w:val="28"/>
        </w:rPr>
        <w:t xml:space="preserve">                                                        </w:t>
      </w:r>
      <w:r w:rsidRPr="0056599E">
        <w:rPr>
          <w:sz w:val="28"/>
          <w:szCs w:val="28"/>
        </w:rPr>
        <w:t>ЗАЯВЛЕНИЕ</w:t>
      </w:r>
    </w:p>
    <w:p w:rsidR="009B3970" w:rsidRPr="004D56A6" w:rsidRDefault="009B3970" w:rsidP="009B3970">
      <w:pPr>
        <w:rPr>
          <w:b/>
          <w:sz w:val="28"/>
          <w:szCs w:val="28"/>
        </w:rPr>
      </w:pPr>
    </w:p>
    <w:p w:rsidR="009B3970" w:rsidRPr="004D56A6" w:rsidRDefault="009B3970" w:rsidP="009B3970">
      <w:pPr>
        <w:rPr>
          <w:b/>
          <w:sz w:val="28"/>
          <w:szCs w:val="28"/>
        </w:rPr>
      </w:pPr>
    </w:p>
    <w:p w:rsidR="009B3970" w:rsidRPr="004D56A6" w:rsidRDefault="009B3970" w:rsidP="009B3970">
      <w:pPr>
        <w:jc w:val="both"/>
        <w:rPr>
          <w:sz w:val="28"/>
          <w:szCs w:val="28"/>
        </w:rPr>
      </w:pPr>
      <w:r w:rsidRPr="004D56A6">
        <w:rPr>
          <w:b/>
          <w:sz w:val="28"/>
          <w:szCs w:val="28"/>
        </w:rPr>
        <w:tab/>
      </w:r>
      <w:r w:rsidRPr="004D56A6">
        <w:rPr>
          <w:sz w:val="28"/>
          <w:szCs w:val="28"/>
        </w:rPr>
        <w:t>Прошу присвоить (уточнить) адрес земельному участку  и (или) объекту капитального строительства____________________________________________</w:t>
      </w:r>
    </w:p>
    <w:p w:rsidR="009B3970" w:rsidRPr="004D56A6" w:rsidRDefault="009B3970" w:rsidP="009B3970">
      <w:pPr>
        <w:jc w:val="both"/>
        <w:rPr>
          <w:sz w:val="28"/>
          <w:szCs w:val="28"/>
        </w:rPr>
      </w:pPr>
      <w:r w:rsidRPr="004D56A6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______________________________</w:t>
      </w:r>
    </w:p>
    <w:p w:rsidR="009B3970" w:rsidRPr="004D56A6" w:rsidRDefault="009B3970" w:rsidP="009B3970">
      <w:pPr>
        <w:jc w:val="both"/>
      </w:pPr>
      <w:r w:rsidRPr="004D56A6">
        <w:t xml:space="preserve">     указываются сведения о земельном участке, объекте капитального строительства (место  </w:t>
      </w:r>
    </w:p>
    <w:p w:rsidR="009B3970" w:rsidRPr="004D56A6" w:rsidRDefault="009B3970" w:rsidP="009B3970">
      <w:pPr>
        <w:jc w:val="both"/>
      </w:pPr>
      <w:r w:rsidRPr="004D56A6">
        <w:t xml:space="preserve">                                            нахождения, кадастровый номер и т.д.)</w:t>
      </w:r>
    </w:p>
    <w:p w:rsidR="009B3970" w:rsidRPr="004D56A6" w:rsidRDefault="009B3970" w:rsidP="009B3970">
      <w:pPr>
        <w:jc w:val="both"/>
        <w:rPr>
          <w:sz w:val="28"/>
          <w:szCs w:val="28"/>
        </w:rPr>
      </w:pPr>
      <w:r w:rsidRPr="004D56A6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______________________________</w:t>
      </w:r>
    </w:p>
    <w:p w:rsidR="009B3970" w:rsidRPr="004D56A6" w:rsidRDefault="009B3970" w:rsidP="009B3970">
      <w:pPr>
        <w:jc w:val="both"/>
        <w:rPr>
          <w:sz w:val="28"/>
          <w:szCs w:val="28"/>
        </w:rPr>
      </w:pPr>
      <w:r w:rsidRPr="004D56A6">
        <w:rPr>
          <w:sz w:val="28"/>
          <w:szCs w:val="28"/>
        </w:rPr>
        <w:t>__________________________________________________________________</w:t>
      </w:r>
    </w:p>
    <w:p w:rsidR="009B3970" w:rsidRPr="004D56A6" w:rsidRDefault="009B3970" w:rsidP="009B3970">
      <w:pPr>
        <w:jc w:val="both"/>
        <w:rPr>
          <w:sz w:val="28"/>
          <w:szCs w:val="28"/>
        </w:rPr>
      </w:pPr>
      <w:r w:rsidRPr="004D56A6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______________________________</w:t>
      </w:r>
    </w:p>
    <w:p w:rsidR="009B3970" w:rsidRPr="004D56A6" w:rsidRDefault="009B3970" w:rsidP="009B3970">
      <w:pPr>
        <w:jc w:val="both"/>
        <w:rPr>
          <w:sz w:val="28"/>
          <w:szCs w:val="28"/>
        </w:rPr>
      </w:pPr>
    </w:p>
    <w:p w:rsidR="009B3970" w:rsidRPr="004D56A6" w:rsidRDefault="009B3970" w:rsidP="009B3970">
      <w:pPr>
        <w:jc w:val="both"/>
        <w:rPr>
          <w:sz w:val="28"/>
          <w:szCs w:val="28"/>
        </w:rPr>
      </w:pPr>
    </w:p>
    <w:p w:rsidR="009B3970" w:rsidRPr="004D56A6" w:rsidRDefault="009B3970" w:rsidP="009B39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«____» </w:t>
      </w:r>
      <w:r w:rsidRPr="004D56A6">
        <w:rPr>
          <w:sz w:val="28"/>
          <w:szCs w:val="28"/>
        </w:rPr>
        <w:t xml:space="preserve">_____________ 20 __ год           </w:t>
      </w:r>
      <w:r>
        <w:rPr>
          <w:sz w:val="28"/>
          <w:szCs w:val="28"/>
        </w:rPr>
        <w:t xml:space="preserve">     </w:t>
      </w:r>
      <w:r w:rsidRPr="004D56A6">
        <w:rPr>
          <w:sz w:val="28"/>
          <w:szCs w:val="28"/>
        </w:rPr>
        <w:t>_____________________________</w:t>
      </w:r>
    </w:p>
    <w:p w:rsidR="00E860C6" w:rsidRPr="009B3970" w:rsidRDefault="009B3970" w:rsidP="00E860C6">
      <w:pPr>
        <w:jc w:val="both"/>
        <w:rPr>
          <w:sz w:val="28"/>
          <w:szCs w:val="28"/>
        </w:rPr>
      </w:pPr>
      <w:r w:rsidRPr="004D56A6"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                </w:t>
      </w:r>
      <w:r w:rsidRPr="004D56A6">
        <w:rPr>
          <w:sz w:val="28"/>
          <w:szCs w:val="28"/>
        </w:rPr>
        <w:t>(подпись заявителя)</w:t>
      </w:r>
    </w:p>
    <w:sectPr w:rsidR="00E860C6" w:rsidRPr="009B3970" w:rsidSect="00A53107">
      <w:headerReference w:type="even" r:id="rId9"/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6DD" w:rsidRDefault="003C56DD" w:rsidP="009D34DC">
      <w:pPr>
        <w:spacing w:line="240" w:lineRule="auto"/>
      </w:pPr>
      <w:r>
        <w:separator/>
      </w:r>
    </w:p>
  </w:endnote>
  <w:endnote w:type="continuationSeparator" w:id="0">
    <w:p w:rsidR="003C56DD" w:rsidRDefault="003C56DD" w:rsidP="009D34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81"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6DD" w:rsidRDefault="003C56DD" w:rsidP="009D34DC">
      <w:pPr>
        <w:spacing w:line="240" w:lineRule="auto"/>
      </w:pPr>
      <w:r>
        <w:separator/>
      </w:r>
    </w:p>
  </w:footnote>
  <w:footnote w:type="continuationSeparator" w:id="0">
    <w:p w:rsidR="003C56DD" w:rsidRDefault="003C56DD" w:rsidP="009D34D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851" w:rsidRDefault="00E34A31" w:rsidP="0006485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DC3B6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64851" w:rsidRDefault="003C56D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851" w:rsidRDefault="00DC3B6C" w:rsidP="0006485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t xml:space="preserve"> </w:t>
    </w:r>
    <w:r w:rsidRPr="00631005">
      <w:rPr>
        <w:rStyle w:val="a8"/>
      </w:rPr>
      <w:tab/>
      <w:t xml:space="preserve"> </w:t>
    </w:r>
    <w:r w:rsidR="00E34A31" w:rsidRPr="00631005">
      <w:rPr>
        <w:rStyle w:val="a8"/>
      </w:rPr>
      <w:fldChar w:fldCharType="begin"/>
    </w:r>
    <w:r w:rsidRPr="00631005">
      <w:rPr>
        <w:rStyle w:val="a8"/>
      </w:rPr>
      <w:instrText xml:space="preserve"> PAGE </w:instrText>
    </w:r>
    <w:r w:rsidR="00E34A31" w:rsidRPr="00631005">
      <w:rPr>
        <w:rStyle w:val="a8"/>
      </w:rPr>
      <w:fldChar w:fldCharType="separate"/>
    </w:r>
    <w:r w:rsidR="003C56DD">
      <w:rPr>
        <w:rStyle w:val="a8"/>
        <w:noProof/>
      </w:rPr>
      <w:t>1</w:t>
    </w:r>
    <w:r w:rsidR="00E34A31" w:rsidRPr="00631005">
      <w:rPr>
        <w:rStyle w:val="a8"/>
      </w:rPr>
      <w:fldChar w:fldCharType="end"/>
    </w:r>
    <w:r w:rsidRPr="00631005">
      <w:rPr>
        <w:rStyle w:val="a8"/>
      </w:rPr>
      <w:t xml:space="preserve"> </w:t>
    </w:r>
  </w:p>
  <w:p w:rsidR="00064851" w:rsidRDefault="00DC3B6C" w:rsidP="0006485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t xml:space="preserve"> </w:t>
    </w:r>
  </w:p>
  <w:p w:rsidR="00064851" w:rsidRDefault="003C56DD" w:rsidP="0006485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15"/>
    <w:multiLevelType w:val="multilevel"/>
    <w:tmpl w:val="000000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16"/>
    <w:multiLevelType w:val="multilevel"/>
    <w:tmpl w:val="00000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0A42"/>
    <w:rsid w:val="00064F5B"/>
    <w:rsid w:val="00167E6A"/>
    <w:rsid w:val="001B2905"/>
    <w:rsid w:val="002A10C8"/>
    <w:rsid w:val="002C31FC"/>
    <w:rsid w:val="002E5183"/>
    <w:rsid w:val="003C56DD"/>
    <w:rsid w:val="0051264F"/>
    <w:rsid w:val="00521EC1"/>
    <w:rsid w:val="005C7B5D"/>
    <w:rsid w:val="00603F9A"/>
    <w:rsid w:val="006D556D"/>
    <w:rsid w:val="007126F2"/>
    <w:rsid w:val="00836C9E"/>
    <w:rsid w:val="008A48E2"/>
    <w:rsid w:val="00970A42"/>
    <w:rsid w:val="009B361B"/>
    <w:rsid w:val="009B3970"/>
    <w:rsid w:val="009C20F2"/>
    <w:rsid w:val="009D34DC"/>
    <w:rsid w:val="00A53107"/>
    <w:rsid w:val="00AC3E9C"/>
    <w:rsid w:val="00BB1664"/>
    <w:rsid w:val="00BB4D4E"/>
    <w:rsid w:val="00C80A98"/>
    <w:rsid w:val="00D65391"/>
    <w:rsid w:val="00D751F4"/>
    <w:rsid w:val="00DC3B6C"/>
    <w:rsid w:val="00E34A31"/>
    <w:rsid w:val="00E860C6"/>
    <w:rsid w:val="00EC08E8"/>
    <w:rsid w:val="00F361AA"/>
    <w:rsid w:val="00F3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664"/>
    <w:pPr>
      <w:suppressAutoHyphens/>
      <w:spacing w:after="0" w:line="100" w:lineRule="atLeast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styleId="2">
    <w:name w:val="heading 2"/>
    <w:basedOn w:val="a"/>
    <w:next w:val="a0"/>
    <w:link w:val="20"/>
    <w:qFormat/>
    <w:rsid w:val="00D751F4"/>
    <w:pPr>
      <w:keepNext/>
      <w:tabs>
        <w:tab w:val="num" w:pos="1080"/>
      </w:tabs>
      <w:spacing w:before="240" w:after="60"/>
      <w:ind w:left="1080" w:hanging="360"/>
      <w:outlineLvl w:val="1"/>
    </w:pPr>
    <w:rPr>
      <w:rFonts w:ascii="Arial" w:hAnsi="Arial" w:cs="Wingdings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60C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WW-2">
    <w:name w:val="WW-Основной текст с отступом 2"/>
    <w:basedOn w:val="a"/>
    <w:rsid w:val="00BB1664"/>
  </w:style>
  <w:style w:type="paragraph" w:customStyle="1" w:styleId="ConsNormal">
    <w:name w:val="ConsNormal"/>
    <w:rsid w:val="0051264F"/>
    <w:pPr>
      <w:widowControl w:val="0"/>
      <w:suppressAutoHyphens/>
    </w:pPr>
    <w:rPr>
      <w:rFonts w:ascii="Calibri" w:eastAsia="Arial Unicode MS" w:hAnsi="Calibri" w:cs="font81"/>
      <w:kern w:val="1"/>
      <w:lang w:eastAsia="ar-SA"/>
    </w:rPr>
  </w:style>
  <w:style w:type="paragraph" w:customStyle="1" w:styleId="a4">
    <w:name w:val="адресат"/>
    <w:basedOn w:val="a"/>
    <w:rsid w:val="0051264F"/>
  </w:style>
  <w:style w:type="character" w:customStyle="1" w:styleId="20">
    <w:name w:val="Заголовок 2 Знак"/>
    <w:basedOn w:val="a1"/>
    <w:link w:val="2"/>
    <w:rsid w:val="00D751F4"/>
    <w:rPr>
      <w:rFonts w:ascii="Arial" w:eastAsia="Andale Sans UI" w:hAnsi="Arial" w:cs="Wingdings"/>
      <w:b/>
      <w:bCs/>
      <w:i/>
      <w:iCs/>
      <w:kern w:val="1"/>
      <w:sz w:val="28"/>
      <w:szCs w:val="28"/>
      <w:lang w:eastAsia="ar-SA"/>
    </w:rPr>
  </w:style>
  <w:style w:type="paragraph" w:styleId="a0">
    <w:name w:val="Body Text"/>
    <w:basedOn w:val="a"/>
    <w:link w:val="a5"/>
    <w:uiPriority w:val="99"/>
    <w:semiHidden/>
    <w:unhideWhenUsed/>
    <w:rsid w:val="00D751F4"/>
    <w:pPr>
      <w:spacing w:after="120"/>
    </w:pPr>
  </w:style>
  <w:style w:type="character" w:customStyle="1" w:styleId="a5">
    <w:name w:val="Основной текст Знак"/>
    <w:basedOn w:val="a1"/>
    <w:link w:val="a0"/>
    <w:uiPriority w:val="99"/>
    <w:semiHidden/>
    <w:rsid w:val="00D751F4"/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customStyle="1" w:styleId="21">
    <w:name w:val="Основной текст с отступом 21"/>
    <w:basedOn w:val="a"/>
    <w:rsid w:val="009B3970"/>
    <w:pPr>
      <w:spacing w:line="360" w:lineRule="auto"/>
      <w:ind w:firstLine="540"/>
      <w:jc w:val="both"/>
    </w:pPr>
    <w:rPr>
      <w:rFonts w:eastAsia="Times New Roman"/>
      <w:kern w:val="0"/>
    </w:rPr>
  </w:style>
  <w:style w:type="paragraph" w:customStyle="1" w:styleId="ConsPlusTitle">
    <w:name w:val="ConsPlusTitle"/>
    <w:rsid w:val="009B39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E860C6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paragraph" w:styleId="a6">
    <w:name w:val="header"/>
    <w:basedOn w:val="a"/>
    <w:link w:val="a7"/>
    <w:rsid w:val="00E860C6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kern w:val="0"/>
      <w:sz w:val="20"/>
      <w:szCs w:val="20"/>
      <w:lang w:eastAsia="ru-RU"/>
    </w:rPr>
  </w:style>
  <w:style w:type="character" w:customStyle="1" w:styleId="a7">
    <w:name w:val="Верхний колонтитул Знак"/>
    <w:basedOn w:val="a1"/>
    <w:link w:val="a6"/>
    <w:rsid w:val="00E860C6"/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page number"/>
    <w:basedOn w:val="a1"/>
    <w:rsid w:val="00E860C6"/>
  </w:style>
  <w:style w:type="paragraph" w:styleId="a9">
    <w:name w:val="No Spacing"/>
    <w:uiPriority w:val="1"/>
    <w:qFormat/>
    <w:rsid w:val="00E860C6"/>
    <w:pPr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C5A5C-BE15-4FA5-8CAC-56536B0C3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2013-09-25T08:58:00Z</dcterms:created>
  <dcterms:modified xsi:type="dcterms:W3CDTF">2014-03-28T08:36:00Z</dcterms:modified>
</cp:coreProperties>
</file>